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F8A" w:rsidRPr="00553485" w:rsidRDefault="000A1C70" w:rsidP="00553485">
      <w:pPr>
        <w:pStyle w:val="a3"/>
        <w:spacing w:before="67"/>
        <w:ind w:left="1325" w:right="759"/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 wp14:anchorId="769C5C3D" wp14:editId="678B8F9C">
            <wp:simplePos x="0" y="0"/>
            <wp:positionH relativeFrom="margin">
              <wp:align>left</wp:align>
            </wp:positionH>
            <wp:positionV relativeFrom="paragraph">
              <wp:posOffset>-411364</wp:posOffset>
            </wp:positionV>
            <wp:extent cx="6972300" cy="9855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епнева. нем.яз_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D3D" w:rsidRPr="00553485">
        <w:rPr>
          <w:sz w:val="26"/>
          <w:szCs w:val="26"/>
        </w:rPr>
        <w:t>КОМИТЕТ</w:t>
      </w:r>
      <w:r w:rsidR="00A73D3D" w:rsidRPr="00553485">
        <w:rPr>
          <w:spacing w:val="-13"/>
          <w:sz w:val="26"/>
          <w:szCs w:val="26"/>
        </w:rPr>
        <w:t xml:space="preserve"> </w:t>
      </w:r>
      <w:r w:rsidR="00A73D3D" w:rsidRPr="00553485">
        <w:rPr>
          <w:sz w:val="26"/>
          <w:szCs w:val="26"/>
        </w:rPr>
        <w:t>ПО</w:t>
      </w:r>
      <w:r w:rsidR="00A73D3D" w:rsidRPr="00553485">
        <w:rPr>
          <w:spacing w:val="-15"/>
          <w:sz w:val="26"/>
          <w:szCs w:val="26"/>
        </w:rPr>
        <w:t xml:space="preserve"> </w:t>
      </w:r>
      <w:r w:rsidR="00A73D3D" w:rsidRPr="00553485">
        <w:rPr>
          <w:sz w:val="26"/>
          <w:szCs w:val="26"/>
        </w:rPr>
        <w:t>ОБРАЗОВАНИЮ</w:t>
      </w:r>
      <w:r w:rsidR="00A73D3D" w:rsidRPr="00553485">
        <w:rPr>
          <w:spacing w:val="-7"/>
          <w:sz w:val="26"/>
          <w:szCs w:val="26"/>
        </w:rPr>
        <w:t xml:space="preserve"> </w:t>
      </w:r>
      <w:r w:rsidR="00A73D3D" w:rsidRPr="00553485">
        <w:rPr>
          <w:sz w:val="26"/>
          <w:szCs w:val="26"/>
        </w:rPr>
        <w:t>АДМИНИСТРАЦИИ</w:t>
      </w:r>
      <w:r w:rsidR="00A73D3D" w:rsidRPr="00553485">
        <w:rPr>
          <w:spacing w:val="-16"/>
          <w:sz w:val="26"/>
          <w:szCs w:val="26"/>
        </w:rPr>
        <w:t xml:space="preserve"> </w:t>
      </w:r>
      <w:r w:rsidR="00553485">
        <w:rPr>
          <w:sz w:val="26"/>
          <w:szCs w:val="26"/>
        </w:rPr>
        <w:t>г</w:t>
      </w:r>
      <w:r w:rsidR="00A73D3D" w:rsidRPr="00553485">
        <w:rPr>
          <w:sz w:val="26"/>
          <w:szCs w:val="26"/>
        </w:rPr>
        <w:t>.</w:t>
      </w:r>
      <w:r w:rsidR="00A73D3D" w:rsidRPr="00553485">
        <w:rPr>
          <w:spacing w:val="-12"/>
          <w:sz w:val="26"/>
          <w:szCs w:val="26"/>
        </w:rPr>
        <w:t xml:space="preserve"> </w:t>
      </w:r>
      <w:r w:rsidR="00A73D3D" w:rsidRPr="00553485">
        <w:rPr>
          <w:sz w:val="26"/>
          <w:szCs w:val="26"/>
        </w:rPr>
        <w:t>УЛАН-</w:t>
      </w:r>
      <w:r w:rsidR="00A73D3D" w:rsidRPr="00553485">
        <w:rPr>
          <w:spacing w:val="-5"/>
          <w:sz w:val="26"/>
          <w:szCs w:val="26"/>
        </w:rPr>
        <w:t>УДЭ</w:t>
      </w:r>
    </w:p>
    <w:p w:rsidR="00553485" w:rsidRPr="00553485" w:rsidRDefault="00A73D3D" w:rsidP="00553485">
      <w:pPr>
        <w:pStyle w:val="a3"/>
        <w:spacing w:before="48"/>
        <w:ind w:left="1325" w:right="757"/>
        <w:jc w:val="center"/>
        <w:rPr>
          <w:sz w:val="26"/>
          <w:szCs w:val="26"/>
        </w:rPr>
      </w:pPr>
      <w:r w:rsidRPr="00553485">
        <w:rPr>
          <w:sz w:val="26"/>
          <w:szCs w:val="26"/>
        </w:rPr>
        <w:t>Муниципальное</w:t>
      </w:r>
      <w:r w:rsidRPr="00553485">
        <w:rPr>
          <w:spacing w:val="-13"/>
          <w:sz w:val="26"/>
          <w:szCs w:val="26"/>
        </w:rPr>
        <w:t xml:space="preserve"> </w:t>
      </w:r>
      <w:r w:rsidRPr="00553485">
        <w:rPr>
          <w:sz w:val="26"/>
          <w:szCs w:val="26"/>
        </w:rPr>
        <w:t>автономное</w:t>
      </w:r>
      <w:r w:rsidRPr="00553485">
        <w:rPr>
          <w:spacing w:val="-7"/>
          <w:sz w:val="26"/>
          <w:szCs w:val="26"/>
        </w:rPr>
        <w:t xml:space="preserve"> </w:t>
      </w:r>
      <w:r w:rsidRPr="00553485">
        <w:rPr>
          <w:sz w:val="26"/>
          <w:szCs w:val="26"/>
        </w:rPr>
        <w:t>учреждение</w:t>
      </w:r>
      <w:r w:rsidRPr="00553485">
        <w:rPr>
          <w:spacing w:val="-11"/>
          <w:sz w:val="26"/>
          <w:szCs w:val="26"/>
        </w:rPr>
        <w:t xml:space="preserve"> </w:t>
      </w:r>
      <w:r w:rsidRPr="00553485">
        <w:rPr>
          <w:sz w:val="26"/>
          <w:szCs w:val="26"/>
        </w:rPr>
        <w:t>дополнительного</w:t>
      </w:r>
      <w:r w:rsidRPr="00553485">
        <w:rPr>
          <w:spacing w:val="-13"/>
          <w:sz w:val="26"/>
          <w:szCs w:val="26"/>
        </w:rPr>
        <w:t xml:space="preserve"> </w:t>
      </w:r>
      <w:r w:rsidRPr="00553485">
        <w:rPr>
          <w:sz w:val="26"/>
          <w:szCs w:val="26"/>
        </w:rPr>
        <w:t xml:space="preserve">образования </w:t>
      </w:r>
    </w:p>
    <w:p w:rsidR="00577F8A" w:rsidRPr="00553485" w:rsidRDefault="00A73D3D" w:rsidP="00553485">
      <w:pPr>
        <w:pStyle w:val="a3"/>
        <w:spacing w:before="48"/>
        <w:ind w:left="1325" w:right="757"/>
        <w:jc w:val="center"/>
        <w:rPr>
          <w:sz w:val="26"/>
          <w:szCs w:val="26"/>
        </w:rPr>
      </w:pPr>
      <w:r w:rsidRPr="00553485">
        <w:rPr>
          <w:sz w:val="26"/>
          <w:szCs w:val="26"/>
        </w:rPr>
        <w:t>Центр дополнительного образования</w:t>
      </w:r>
    </w:p>
    <w:p w:rsidR="00577F8A" w:rsidRPr="00553485" w:rsidRDefault="00A73D3D" w:rsidP="00553485">
      <w:pPr>
        <w:pStyle w:val="a3"/>
        <w:ind w:left="1325" w:right="761"/>
        <w:jc w:val="center"/>
        <w:rPr>
          <w:sz w:val="26"/>
          <w:szCs w:val="26"/>
        </w:rPr>
      </w:pPr>
      <w:r w:rsidRPr="00553485">
        <w:rPr>
          <w:sz w:val="26"/>
          <w:szCs w:val="26"/>
        </w:rPr>
        <w:t>«Малая</w:t>
      </w:r>
      <w:r w:rsidRPr="00553485">
        <w:rPr>
          <w:spacing w:val="-8"/>
          <w:sz w:val="26"/>
          <w:szCs w:val="26"/>
        </w:rPr>
        <w:t xml:space="preserve"> </w:t>
      </w:r>
      <w:r w:rsidRPr="00553485">
        <w:rPr>
          <w:sz w:val="26"/>
          <w:szCs w:val="26"/>
        </w:rPr>
        <w:t>академия</w:t>
      </w:r>
      <w:r w:rsidRPr="00553485">
        <w:rPr>
          <w:spacing w:val="-8"/>
          <w:sz w:val="26"/>
          <w:szCs w:val="26"/>
        </w:rPr>
        <w:t xml:space="preserve"> </w:t>
      </w:r>
      <w:r w:rsidRPr="00553485">
        <w:rPr>
          <w:sz w:val="26"/>
          <w:szCs w:val="26"/>
        </w:rPr>
        <w:t>наук»</w:t>
      </w:r>
      <w:r w:rsidRPr="00553485">
        <w:rPr>
          <w:spacing w:val="-8"/>
          <w:sz w:val="26"/>
          <w:szCs w:val="26"/>
        </w:rPr>
        <w:t xml:space="preserve"> </w:t>
      </w:r>
      <w:r w:rsidRPr="00553485">
        <w:rPr>
          <w:sz w:val="26"/>
          <w:szCs w:val="26"/>
        </w:rPr>
        <w:t>г.</w:t>
      </w:r>
      <w:r w:rsidRPr="00553485">
        <w:rPr>
          <w:spacing w:val="-6"/>
          <w:sz w:val="26"/>
          <w:szCs w:val="26"/>
        </w:rPr>
        <w:t xml:space="preserve"> </w:t>
      </w:r>
      <w:r w:rsidRPr="00553485">
        <w:rPr>
          <w:sz w:val="26"/>
          <w:szCs w:val="26"/>
        </w:rPr>
        <w:t>Улан-</w:t>
      </w:r>
      <w:r w:rsidRPr="00553485">
        <w:rPr>
          <w:spacing w:val="-5"/>
          <w:sz w:val="26"/>
          <w:szCs w:val="26"/>
        </w:rPr>
        <w:t>Удэ</w:t>
      </w:r>
    </w:p>
    <w:p w:rsidR="00577F8A" w:rsidRDefault="00577F8A">
      <w:pPr>
        <w:pStyle w:val="a3"/>
        <w:ind w:left="0"/>
        <w:rPr>
          <w:sz w:val="24"/>
          <w:szCs w:val="24"/>
        </w:rPr>
      </w:pPr>
    </w:p>
    <w:p w:rsidR="00577F8A" w:rsidRPr="006D37F6" w:rsidRDefault="00577F8A">
      <w:pPr>
        <w:pStyle w:val="a3"/>
        <w:spacing w:before="143"/>
        <w:ind w:left="0"/>
        <w:rPr>
          <w:szCs w:val="24"/>
        </w:rPr>
      </w:pPr>
    </w:p>
    <w:p w:rsidR="00577F8A" w:rsidRPr="006D37F6" w:rsidRDefault="00A73D3D" w:rsidP="006D37F6">
      <w:pPr>
        <w:pStyle w:val="a3"/>
        <w:tabs>
          <w:tab w:val="left" w:pos="8184"/>
        </w:tabs>
        <w:rPr>
          <w:spacing w:val="-2"/>
          <w:szCs w:val="24"/>
        </w:rPr>
      </w:pPr>
      <w:r w:rsidRPr="006D37F6">
        <w:rPr>
          <w:szCs w:val="24"/>
        </w:rPr>
        <w:t>Принята</w:t>
      </w:r>
      <w:r w:rsidRPr="006D37F6">
        <w:rPr>
          <w:spacing w:val="-5"/>
          <w:szCs w:val="24"/>
        </w:rPr>
        <w:t xml:space="preserve"> </w:t>
      </w:r>
      <w:r w:rsidRPr="006D37F6">
        <w:rPr>
          <w:szCs w:val="24"/>
        </w:rPr>
        <w:t>на</w:t>
      </w:r>
      <w:r w:rsidRPr="006D37F6">
        <w:rPr>
          <w:spacing w:val="-5"/>
          <w:szCs w:val="24"/>
        </w:rPr>
        <w:t xml:space="preserve"> </w:t>
      </w:r>
      <w:r w:rsidRPr="006D37F6">
        <w:rPr>
          <w:spacing w:val="-2"/>
          <w:szCs w:val="24"/>
        </w:rPr>
        <w:t>заседании</w:t>
      </w:r>
      <w:r w:rsidRPr="006D37F6">
        <w:rPr>
          <w:szCs w:val="24"/>
        </w:rPr>
        <w:tab/>
      </w:r>
      <w:r w:rsidR="006D37F6">
        <w:rPr>
          <w:szCs w:val="24"/>
        </w:rPr>
        <w:t xml:space="preserve">     </w:t>
      </w:r>
      <w:r w:rsidR="006D37F6" w:rsidRPr="006D37F6">
        <w:rPr>
          <w:spacing w:val="-2"/>
          <w:szCs w:val="24"/>
        </w:rPr>
        <w:t>«Утверждаю»:</w:t>
      </w:r>
    </w:p>
    <w:p w:rsidR="00577F8A" w:rsidRDefault="006D37F6" w:rsidP="000B3059">
      <w:pPr>
        <w:pStyle w:val="a3"/>
        <w:tabs>
          <w:tab w:val="left" w:pos="7241"/>
        </w:tabs>
        <w:rPr>
          <w:spacing w:val="-5"/>
          <w:szCs w:val="24"/>
        </w:rPr>
      </w:pPr>
      <w:r w:rsidRPr="006D37F6">
        <w:rPr>
          <w:spacing w:val="-2"/>
          <w:szCs w:val="24"/>
        </w:rPr>
        <w:t>педаг</w:t>
      </w:r>
      <w:r w:rsidR="00A73D3D" w:rsidRPr="006D37F6">
        <w:rPr>
          <w:spacing w:val="-2"/>
          <w:szCs w:val="24"/>
        </w:rPr>
        <w:t>о</w:t>
      </w:r>
      <w:r w:rsidRPr="006D37F6">
        <w:rPr>
          <w:spacing w:val="-2"/>
          <w:szCs w:val="24"/>
        </w:rPr>
        <w:t>гического</w:t>
      </w:r>
      <w:r w:rsidR="00A73D3D" w:rsidRPr="006D37F6">
        <w:rPr>
          <w:spacing w:val="5"/>
          <w:szCs w:val="24"/>
        </w:rPr>
        <w:t xml:space="preserve"> </w:t>
      </w:r>
      <w:r w:rsidR="00A73D3D" w:rsidRPr="006D37F6">
        <w:rPr>
          <w:spacing w:val="-2"/>
          <w:szCs w:val="24"/>
        </w:rPr>
        <w:t>совета</w:t>
      </w:r>
      <w:r w:rsidR="00A73D3D" w:rsidRPr="006D37F6">
        <w:rPr>
          <w:szCs w:val="24"/>
        </w:rPr>
        <w:tab/>
        <w:t>Директор</w:t>
      </w:r>
      <w:r w:rsidR="00A73D3D" w:rsidRPr="006D37F6">
        <w:rPr>
          <w:spacing w:val="4"/>
          <w:szCs w:val="24"/>
        </w:rPr>
        <w:t xml:space="preserve"> </w:t>
      </w:r>
      <w:r w:rsidR="00A73D3D" w:rsidRPr="006D37F6">
        <w:rPr>
          <w:szCs w:val="24"/>
        </w:rPr>
        <w:t>МАУ</w:t>
      </w:r>
      <w:r w:rsidR="00A73D3D" w:rsidRPr="006D37F6">
        <w:rPr>
          <w:spacing w:val="-7"/>
          <w:szCs w:val="24"/>
        </w:rPr>
        <w:t xml:space="preserve"> </w:t>
      </w:r>
      <w:r w:rsidR="00A73D3D" w:rsidRPr="006D37F6">
        <w:rPr>
          <w:szCs w:val="24"/>
        </w:rPr>
        <w:t>ДО</w:t>
      </w:r>
      <w:r w:rsidR="00A73D3D" w:rsidRPr="006D37F6">
        <w:rPr>
          <w:spacing w:val="-1"/>
          <w:szCs w:val="24"/>
        </w:rPr>
        <w:t xml:space="preserve"> </w:t>
      </w:r>
      <w:r w:rsidR="00A73D3D" w:rsidRPr="006D37F6">
        <w:rPr>
          <w:spacing w:val="-5"/>
          <w:szCs w:val="24"/>
        </w:rPr>
        <w:t>ЦДО</w:t>
      </w:r>
    </w:p>
    <w:p w:rsidR="006D37F6" w:rsidRDefault="00C65FB0" w:rsidP="000B3059">
      <w:pPr>
        <w:pStyle w:val="a3"/>
        <w:tabs>
          <w:tab w:val="left" w:pos="7241"/>
        </w:tabs>
        <w:rPr>
          <w:spacing w:val="-5"/>
          <w:szCs w:val="24"/>
        </w:rPr>
      </w:pPr>
      <w:r>
        <w:rPr>
          <w:spacing w:val="-5"/>
          <w:szCs w:val="24"/>
        </w:rPr>
        <w:t xml:space="preserve">от </w:t>
      </w:r>
      <w:r w:rsidR="006D37F6">
        <w:rPr>
          <w:spacing w:val="-5"/>
          <w:szCs w:val="24"/>
        </w:rPr>
        <w:t xml:space="preserve"> </w:t>
      </w:r>
      <w:r w:rsidRPr="00C65FB0">
        <w:rPr>
          <w:spacing w:val="-5"/>
          <w:szCs w:val="24"/>
        </w:rPr>
        <w:t>«     » _______ 2026 г.,</w:t>
      </w:r>
      <w:r>
        <w:rPr>
          <w:spacing w:val="-5"/>
          <w:szCs w:val="24"/>
        </w:rPr>
        <w:t xml:space="preserve">             </w:t>
      </w:r>
      <w:r w:rsidR="006D37F6">
        <w:rPr>
          <w:spacing w:val="-5"/>
          <w:szCs w:val="24"/>
        </w:rPr>
        <w:t xml:space="preserve">                        </w:t>
      </w:r>
      <w:r>
        <w:rPr>
          <w:spacing w:val="-5"/>
          <w:szCs w:val="24"/>
        </w:rPr>
        <w:t xml:space="preserve">       </w:t>
      </w:r>
      <w:r w:rsidR="006D37F6">
        <w:rPr>
          <w:spacing w:val="-5"/>
          <w:szCs w:val="24"/>
        </w:rPr>
        <w:t xml:space="preserve">             </w:t>
      </w:r>
      <w:r w:rsidR="006D37F6" w:rsidRPr="006D37F6">
        <w:rPr>
          <w:spacing w:val="-5"/>
          <w:szCs w:val="24"/>
        </w:rPr>
        <w:t>«МАН» г. Улан-Удэ</w:t>
      </w:r>
    </w:p>
    <w:p w:rsidR="006D37F6" w:rsidRDefault="00C65FB0" w:rsidP="000B3059">
      <w:pPr>
        <w:pStyle w:val="a3"/>
        <w:tabs>
          <w:tab w:val="left" w:pos="7241"/>
        </w:tabs>
        <w:rPr>
          <w:spacing w:val="-5"/>
          <w:szCs w:val="24"/>
        </w:rPr>
      </w:pPr>
      <w:r>
        <w:rPr>
          <w:spacing w:val="-5"/>
          <w:szCs w:val="24"/>
        </w:rPr>
        <w:t>протокол №</w:t>
      </w:r>
      <w:r w:rsidR="006D37F6">
        <w:rPr>
          <w:spacing w:val="-5"/>
          <w:szCs w:val="24"/>
        </w:rPr>
        <w:t xml:space="preserve">                                            </w:t>
      </w:r>
      <w:r>
        <w:rPr>
          <w:spacing w:val="-5"/>
          <w:szCs w:val="24"/>
        </w:rPr>
        <w:t xml:space="preserve">            </w:t>
      </w:r>
      <w:r w:rsidR="000B3059">
        <w:rPr>
          <w:spacing w:val="-5"/>
          <w:szCs w:val="24"/>
        </w:rPr>
        <w:t xml:space="preserve">            </w:t>
      </w:r>
      <w:r w:rsidR="006D37F6">
        <w:rPr>
          <w:spacing w:val="-5"/>
          <w:szCs w:val="24"/>
        </w:rPr>
        <w:t xml:space="preserve"> </w:t>
      </w:r>
      <w:r w:rsidR="000B3059">
        <w:rPr>
          <w:spacing w:val="-5"/>
          <w:szCs w:val="24"/>
        </w:rPr>
        <w:t>______</w:t>
      </w:r>
      <w:r w:rsidR="006D37F6" w:rsidRPr="006D37F6">
        <w:rPr>
          <w:spacing w:val="-5"/>
          <w:szCs w:val="24"/>
        </w:rPr>
        <w:t>_</w:t>
      </w:r>
      <w:r w:rsidR="000B3059" w:rsidRPr="000B3059">
        <w:t xml:space="preserve"> </w:t>
      </w:r>
      <w:r w:rsidR="000B3059" w:rsidRPr="000B3059">
        <w:rPr>
          <w:spacing w:val="-5"/>
          <w:szCs w:val="24"/>
        </w:rPr>
        <w:t>С. Г. Гарматарова</w:t>
      </w:r>
    </w:p>
    <w:p w:rsidR="003070A0" w:rsidRPr="003070A0" w:rsidRDefault="003070A0" w:rsidP="000B3059">
      <w:pPr>
        <w:pStyle w:val="a3"/>
        <w:tabs>
          <w:tab w:val="left" w:pos="7241"/>
        </w:tabs>
        <w:rPr>
          <w:spacing w:val="-5"/>
          <w:szCs w:val="24"/>
        </w:rPr>
      </w:pPr>
      <w:r>
        <w:rPr>
          <w:spacing w:val="-5"/>
          <w:szCs w:val="24"/>
        </w:rPr>
        <w:t xml:space="preserve">                                                                </w:t>
      </w:r>
      <w:r w:rsidR="00C65FB0">
        <w:rPr>
          <w:spacing w:val="-5"/>
          <w:szCs w:val="24"/>
        </w:rPr>
        <w:t xml:space="preserve">     </w:t>
      </w:r>
      <w:r>
        <w:rPr>
          <w:spacing w:val="-5"/>
          <w:szCs w:val="24"/>
        </w:rPr>
        <w:t xml:space="preserve">    Приказ № ____«___»_</w:t>
      </w:r>
      <w:r w:rsidR="00C65FB0">
        <w:rPr>
          <w:spacing w:val="-5"/>
          <w:szCs w:val="24"/>
        </w:rPr>
        <w:t>______</w:t>
      </w:r>
      <w:r>
        <w:rPr>
          <w:spacing w:val="-5"/>
          <w:szCs w:val="24"/>
        </w:rPr>
        <w:t xml:space="preserve"> </w:t>
      </w:r>
      <w:r w:rsidRPr="003070A0">
        <w:rPr>
          <w:spacing w:val="-5"/>
          <w:szCs w:val="24"/>
        </w:rPr>
        <w:t>2026</w:t>
      </w:r>
      <w:r>
        <w:rPr>
          <w:spacing w:val="-5"/>
          <w:szCs w:val="24"/>
        </w:rPr>
        <w:t xml:space="preserve"> г.</w:t>
      </w:r>
    </w:p>
    <w:p w:rsidR="006D37F6" w:rsidRDefault="006D37F6" w:rsidP="006D37F6">
      <w:pPr>
        <w:pStyle w:val="a3"/>
        <w:tabs>
          <w:tab w:val="left" w:pos="2306"/>
          <w:tab w:val="left" w:pos="4117"/>
          <w:tab w:val="left" w:pos="6417"/>
          <w:tab w:val="left" w:pos="7595"/>
        </w:tabs>
        <w:spacing w:before="48" w:line="278" w:lineRule="auto"/>
        <w:ind w:left="0" w:right="1668"/>
        <w:rPr>
          <w:szCs w:val="24"/>
        </w:rPr>
      </w:pPr>
    </w:p>
    <w:p w:rsidR="00C65FB0" w:rsidRPr="006D37F6" w:rsidRDefault="006D37F6" w:rsidP="00C65FB0">
      <w:pPr>
        <w:pStyle w:val="a3"/>
        <w:tabs>
          <w:tab w:val="left" w:pos="2306"/>
          <w:tab w:val="left" w:pos="4117"/>
          <w:tab w:val="left" w:pos="6417"/>
          <w:tab w:val="left" w:pos="7595"/>
        </w:tabs>
        <w:spacing w:before="48" w:line="278" w:lineRule="auto"/>
        <w:ind w:left="0" w:right="1668"/>
        <w:rPr>
          <w:szCs w:val="24"/>
        </w:rPr>
      </w:pPr>
      <w:r>
        <w:rPr>
          <w:szCs w:val="24"/>
        </w:rPr>
        <w:t xml:space="preserve"> </w:t>
      </w:r>
      <w:r w:rsidR="00A73D3D" w:rsidRPr="006D37F6">
        <w:rPr>
          <w:spacing w:val="-9"/>
          <w:szCs w:val="24"/>
        </w:rPr>
        <w:t xml:space="preserve"> </w:t>
      </w:r>
    </w:p>
    <w:p w:rsidR="00577F8A" w:rsidRDefault="00577F8A">
      <w:pPr>
        <w:pStyle w:val="a3"/>
        <w:ind w:left="0"/>
        <w:rPr>
          <w:sz w:val="24"/>
          <w:szCs w:val="24"/>
        </w:rPr>
      </w:pPr>
    </w:p>
    <w:p w:rsidR="00577F8A" w:rsidRDefault="00577F8A">
      <w:pPr>
        <w:pStyle w:val="a3"/>
        <w:ind w:left="0"/>
        <w:rPr>
          <w:sz w:val="24"/>
          <w:szCs w:val="24"/>
        </w:rPr>
      </w:pPr>
    </w:p>
    <w:p w:rsidR="00577F8A" w:rsidRDefault="00577F8A">
      <w:pPr>
        <w:pStyle w:val="a3"/>
        <w:ind w:left="0"/>
        <w:rPr>
          <w:sz w:val="24"/>
          <w:szCs w:val="24"/>
        </w:rPr>
      </w:pPr>
    </w:p>
    <w:p w:rsidR="00577F8A" w:rsidRDefault="00577F8A">
      <w:pPr>
        <w:pStyle w:val="a3"/>
        <w:spacing w:before="35"/>
        <w:ind w:left="0"/>
        <w:rPr>
          <w:sz w:val="24"/>
          <w:szCs w:val="24"/>
        </w:rPr>
      </w:pPr>
    </w:p>
    <w:p w:rsidR="0022756D" w:rsidRPr="0022756D" w:rsidRDefault="00A73D3D" w:rsidP="0022756D">
      <w:pPr>
        <w:spacing w:line="276" w:lineRule="auto"/>
        <w:ind w:left="1325" w:right="762"/>
        <w:jc w:val="center"/>
        <w:rPr>
          <w:sz w:val="28"/>
          <w:szCs w:val="28"/>
        </w:rPr>
      </w:pPr>
      <w:r w:rsidRPr="0022756D">
        <w:rPr>
          <w:sz w:val="28"/>
          <w:szCs w:val="28"/>
        </w:rPr>
        <w:t>Дополнительная</w:t>
      </w:r>
      <w:r w:rsidRPr="0022756D">
        <w:rPr>
          <w:spacing w:val="-25"/>
          <w:sz w:val="28"/>
          <w:szCs w:val="28"/>
        </w:rPr>
        <w:t xml:space="preserve"> </w:t>
      </w:r>
      <w:r w:rsidRPr="0022756D">
        <w:rPr>
          <w:sz w:val="28"/>
          <w:szCs w:val="28"/>
        </w:rPr>
        <w:t>общео</w:t>
      </w:r>
      <w:r w:rsidR="0022756D" w:rsidRPr="0022756D">
        <w:rPr>
          <w:sz w:val="28"/>
          <w:szCs w:val="28"/>
        </w:rPr>
        <w:t>бразовательная общеразвивающая</w:t>
      </w:r>
      <w:r w:rsidRPr="0022756D">
        <w:rPr>
          <w:sz w:val="28"/>
          <w:szCs w:val="28"/>
        </w:rPr>
        <w:t xml:space="preserve"> </w:t>
      </w:r>
    </w:p>
    <w:p w:rsidR="0022756D" w:rsidRPr="0022756D" w:rsidRDefault="0022756D" w:rsidP="0022756D">
      <w:pPr>
        <w:spacing w:line="276" w:lineRule="auto"/>
        <w:ind w:left="1325" w:right="762"/>
        <w:jc w:val="center"/>
        <w:rPr>
          <w:sz w:val="28"/>
          <w:szCs w:val="28"/>
        </w:rPr>
      </w:pPr>
      <w:r w:rsidRPr="0022756D">
        <w:rPr>
          <w:sz w:val="28"/>
          <w:szCs w:val="28"/>
        </w:rPr>
        <w:t>п</w:t>
      </w:r>
      <w:r w:rsidR="00A73D3D" w:rsidRPr="0022756D">
        <w:rPr>
          <w:sz w:val="28"/>
          <w:szCs w:val="28"/>
        </w:rPr>
        <w:t>рограмма</w:t>
      </w:r>
    </w:p>
    <w:p w:rsidR="00577F8A" w:rsidRPr="0022756D" w:rsidRDefault="00A73D3D" w:rsidP="0022756D">
      <w:pPr>
        <w:spacing w:line="276" w:lineRule="auto"/>
        <w:ind w:left="1325" w:right="762"/>
        <w:jc w:val="center"/>
        <w:rPr>
          <w:sz w:val="28"/>
          <w:szCs w:val="28"/>
        </w:rPr>
      </w:pPr>
      <w:r w:rsidRPr="0022756D">
        <w:rPr>
          <w:sz w:val="28"/>
          <w:szCs w:val="28"/>
        </w:rPr>
        <w:t>«Немецкий</w:t>
      </w:r>
      <w:r w:rsidRPr="0022756D">
        <w:rPr>
          <w:spacing w:val="-9"/>
          <w:sz w:val="28"/>
          <w:szCs w:val="28"/>
        </w:rPr>
        <w:t xml:space="preserve"> </w:t>
      </w:r>
      <w:r w:rsidRPr="0022756D">
        <w:rPr>
          <w:sz w:val="28"/>
          <w:szCs w:val="28"/>
        </w:rPr>
        <w:t>язык</w:t>
      </w:r>
      <w:r w:rsidRPr="0022756D">
        <w:rPr>
          <w:spacing w:val="-10"/>
          <w:sz w:val="28"/>
          <w:szCs w:val="28"/>
        </w:rPr>
        <w:t xml:space="preserve"> </w:t>
      </w:r>
      <w:r w:rsidRPr="0022756D">
        <w:rPr>
          <w:sz w:val="28"/>
          <w:szCs w:val="28"/>
        </w:rPr>
        <w:t>для</w:t>
      </w:r>
      <w:r w:rsidRPr="0022756D">
        <w:rPr>
          <w:spacing w:val="-12"/>
          <w:sz w:val="28"/>
          <w:szCs w:val="28"/>
        </w:rPr>
        <w:t xml:space="preserve"> </w:t>
      </w:r>
      <w:r w:rsidRPr="0022756D">
        <w:rPr>
          <w:spacing w:val="-2"/>
          <w:sz w:val="28"/>
          <w:szCs w:val="28"/>
        </w:rPr>
        <w:t>начинающих»</w:t>
      </w:r>
    </w:p>
    <w:p w:rsidR="006D37F6" w:rsidRDefault="006D37F6" w:rsidP="0022756D">
      <w:pPr>
        <w:pStyle w:val="a3"/>
        <w:jc w:val="center"/>
        <w:rPr>
          <w:b/>
        </w:rPr>
      </w:pPr>
    </w:p>
    <w:p w:rsidR="00577F8A" w:rsidRPr="0022756D" w:rsidRDefault="00A73D3D" w:rsidP="006D37F6">
      <w:pPr>
        <w:pStyle w:val="a3"/>
        <w:ind w:hanging="848"/>
        <w:jc w:val="center"/>
      </w:pPr>
      <w:r w:rsidRPr="0022756D">
        <w:rPr>
          <w:spacing w:val="-2"/>
        </w:rPr>
        <w:t>Направленность:</w:t>
      </w:r>
      <w:r w:rsidRPr="0022756D">
        <w:rPr>
          <w:spacing w:val="21"/>
        </w:rPr>
        <w:t xml:space="preserve"> </w:t>
      </w:r>
      <w:r w:rsidRPr="0022756D">
        <w:rPr>
          <w:spacing w:val="-2"/>
        </w:rPr>
        <w:t>социально-гуманитарная</w:t>
      </w:r>
    </w:p>
    <w:p w:rsidR="00577F8A" w:rsidRPr="0022756D" w:rsidRDefault="00577F8A">
      <w:pPr>
        <w:pStyle w:val="a3"/>
        <w:ind w:left="0"/>
      </w:pPr>
    </w:p>
    <w:p w:rsidR="00577F8A" w:rsidRPr="0022756D" w:rsidRDefault="00577F8A">
      <w:pPr>
        <w:pStyle w:val="a3"/>
        <w:spacing w:before="148"/>
        <w:ind w:left="0"/>
      </w:pPr>
    </w:p>
    <w:p w:rsidR="00577F8A" w:rsidRPr="0022756D" w:rsidRDefault="00A73D3D">
      <w:pPr>
        <w:pStyle w:val="a3"/>
      </w:pPr>
      <w:r w:rsidRPr="0022756D">
        <w:t>Возраст</w:t>
      </w:r>
      <w:r w:rsidRPr="0022756D">
        <w:rPr>
          <w:spacing w:val="-11"/>
        </w:rPr>
        <w:t xml:space="preserve"> </w:t>
      </w:r>
      <w:r w:rsidRPr="0022756D">
        <w:t>учащихся:8-17</w:t>
      </w:r>
      <w:r w:rsidRPr="0022756D">
        <w:rPr>
          <w:spacing w:val="-11"/>
        </w:rPr>
        <w:t xml:space="preserve"> </w:t>
      </w:r>
      <w:r w:rsidRPr="0022756D">
        <w:rPr>
          <w:spacing w:val="-5"/>
        </w:rPr>
        <w:t>лет</w:t>
      </w:r>
    </w:p>
    <w:p w:rsidR="00577F8A" w:rsidRPr="0022756D" w:rsidRDefault="00A73D3D">
      <w:pPr>
        <w:pStyle w:val="a3"/>
        <w:spacing w:before="48" w:line="276" w:lineRule="auto"/>
        <w:ind w:right="4423"/>
      </w:pPr>
      <w:r w:rsidRPr="0022756D">
        <w:t>Срок</w:t>
      </w:r>
      <w:r w:rsidRPr="0022756D">
        <w:rPr>
          <w:spacing w:val="-9"/>
        </w:rPr>
        <w:t xml:space="preserve"> </w:t>
      </w:r>
      <w:r w:rsidRPr="0022756D">
        <w:t>реализации</w:t>
      </w:r>
      <w:r w:rsidRPr="0022756D">
        <w:rPr>
          <w:spacing w:val="-9"/>
        </w:rPr>
        <w:t xml:space="preserve"> </w:t>
      </w:r>
      <w:r w:rsidRPr="0022756D">
        <w:t>программы:</w:t>
      </w:r>
      <w:r w:rsidR="000B3059">
        <w:t xml:space="preserve"> </w:t>
      </w:r>
      <w:r w:rsidRPr="0022756D">
        <w:t>1</w:t>
      </w:r>
      <w:r w:rsidRPr="0022756D">
        <w:rPr>
          <w:spacing w:val="-9"/>
        </w:rPr>
        <w:t xml:space="preserve"> </w:t>
      </w:r>
      <w:r w:rsidRPr="0022756D">
        <w:t>год</w:t>
      </w:r>
      <w:r w:rsidRPr="0022756D">
        <w:rPr>
          <w:spacing w:val="-7"/>
        </w:rPr>
        <w:t xml:space="preserve"> </w:t>
      </w:r>
      <w:r w:rsidRPr="0022756D">
        <w:t>(108</w:t>
      </w:r>
      <w:r w:rsidRPr="0022756D">
        <w:rPr>
          <w:spacing w:val="-3"/>
        </w:rPr>
        <w:t xml:space="preserve"> </w:t>
      </w:r>
      <w:r w:rsidRPr="0022756D">
        <w:t>часов) Уровень программы: стартовый</w:t>
      </w:r>
    </w:p>
    <w:p w:rsidR="00577F8A" w:rsidRPr="0022756D" w:rsidRDefault="00577F8A">
      <w:pPr>
        <w:pStyle w:val="a3"/>
        <w:spacing w:before="46"/>
        <w:ind w:left="0"/>
      </w:pPr>
    </w:p>
    <w:p w:rsidR="00577F8A" w:rsidRPr="0022756D" w:rsidRDefault="00A73D3D" w:rsidP="00C65FB0">
      <w:pPr>
        <w:pStyle w:val="a3"/>
        <w:ind w:left="4536" w:right="854"/>
        <w:jc w:val="right"/>
      </w:pPr>
      <w:r w:rsidRPr="0022756D">
        <w:rPr>
          <w:spacing w:val="-2"/>
        </w:rPr>
        <w:t>Автор-составитель:</w:t>
      </w:r>
    </w:p>
    <w:p w:rsidR="00577F8A" w:rsidRPr="0022756D" w:rsidRDefault="00A73D3D" w:rsidP="00C65FB0">
      <w:pPr>
        <w:pStyle w:val="a3"/>
        <w:spacing w:before="48"/>
        <w:ind w:left="4536" w:right="854"/>
        <w:jc w:val="right"/>
      </w:pPr>
      <w:r w:rsidRPr="0022756D">
        <w:t>Слепнёва</w:t>
      </w:r>
      <w:r w:rsidRPr="0022756D">
        <w:rPr>
          <w:spacing w:val="-9"/>
        </w:rPr>
        <w:t xml:space="preserve"> </w:t>
      </w:r>
      <w:r w:rsidRPr="0022756D">
        <w:t>Любовь</w:t>
      </w:r>
      <w:r w:rsidRPr="0022756D">
        <w:rPr>
          <w:spacing w:val="-6"/>
        </w:rPr>
        <w:t xml:space="preserve"> </w:t>
      </w:r>
      <w:r w:rsidRPr="0022756D">
        <w:rPr>
          <w:spacing w:val="-2"/>
        </w:rPr>
        <w:t>Ивановна,</w:t>
      </w:r>
    </w:p>
    <w:p w:rsidR="00577F8A" w:rsidRPr="0022756D" w:rsidRDefault="00A73D3D" w:rsidP="00C65FB0">
      <w:pPr>
        <w:pStyle w:val="a3"/>
        <w:spacing w:before="53"/>
        <w:ind w:left="4536" w:right="854"/>
        <w:jc w:val="right"/>
      </w:pPr>
      <w:r w:rsidRPr="0022756D">
        <w:t>педагог</w:t>
      </w:r>
      <w:r w:rsidRPr="0022756D">
        <w:rPr>
          <w:spacing w:val="-13"/>
        </w:rPr>
        <w:t xml:space="preserve"> </w:t>
      </w:r>
      <w:r w:rsidRPr="0022756D">
        <w:t>дополнительного</w:t>
      </w:r>
      <w:r w:rsidRPr="0022756D">
        <w:rPr>
          <w:spacing w:val="-13"/>
        </w:rPr>
        <w:t xml:space="preserve"> </w:t>
      </w:r>
      <w:r w:rsidRPr="0022756D">
        <w:rPr>
          <w:spacing w:val="-2"/>
        </w:rPr>
        <w:t>образования</w:t>
      </w:r>
    </w:p>
    <w:p w:rsidR="00577F8A" w:rsidRPr="0022756D" w:rsidRDefault="00577F8A" w:rsidP="0022756D">
      <w:pPr>
        <w:pStyle w:val="a3"/>
        <w:ind w:left="0"/>
        <w:jc w:val="right"/>
      </w:pPr>
    </w:p>
    <w:p w:rsidR="00577F8A" w:rsidRPr="0022756D" w:rsidRDefault="00577F8A">
      <w:pPr>
        <w:pStyle w:val="a3"/>
        <w:ind w:left="0"/>
      </w:pPr>
    </w:p>
    <w:p w:rsidR="00577F8A" w:rsidRPr="0022756D" w:rsidRDefault="00577F8A">
      <w:pPr>
        <w:pStyle w:val="a3"/>
        <w:ind w:left="0"/>
      </w:pPr>
    </w:p>
    <w:p w:rsidR="0022756D" w:rsidRDefault="0022756D">
      <w:pPr>
        <w:pStyle w:val="a3"/>
        <w:spacing w:before="238"/>
        <w:ind w:left="0"/>
      </w:pPr>
    </w:p>
    <w:p w:rsidR="00C65FB0" w:rsidRDefault="00C65FB0">
      <w:pPr>
        <w:pStyle w:val="a3"/>
        <w:spacing w:before="238"/>
        <w:ind w:left="0"/>
      </w:pPr>
    </w:p>
    <w:p w:rsidR="0022756D" w:rsidRDefault="0022756D">
      <w:pPr>
        <w:pStyle w:val="a3"/>
        <w:spacing w:before="238"/>
        <w:ind w:left="0"/>
      </w:pPr>
    </w:p>
    <w:p w:rsidR="0022756D" w:rsidRPr="0022756D" w:rsidRDefault="0022756D">
      <w:pPr>
        <w:pStyle w:val="a3"/>
        <w:spacing w:before="238"/>
        <w:ind w:left="0"/>
      </w:pPr>
    </w:p>
    <w:p w:rsidR="000B3059" w:rsidRDefault="00A73D3D">
      <w:pPr>
        <w:pStyle w:val="a3"/>
        <w:spacing w:before="1"/>
        <w:ind w:left="1326" w:right="757"/>
        <w:jc w:val="center"/>
        <w:rPr>
          <w:spacing w:val="-4"/>
        </w:rPr>
      </w:pPr>
      <w:r w:rsidRPr="0022756D">
        <w:t>г.</w:t>
      </w:r>
      <w:r w:rsidRPr="0022756D">
        <w:rPr>
          <w:spacing w:val="-3"/>
        </w:rPr>
        <w:t xml:space="preserve"> </w:t>
      </w:r>
      <w:r w:rsidRPr="0022756D">
        <w:t>Улан-Удэ</w:t>
      </w:r>
      <w:r w:rsidRPr="0022756D">
        <w:rPr>
          <w:spacing w:val="-4"/>
        </w:rPr>
        <w:t xml:space="preserve"> </w:t>
      </w:r>
    </w:p>
    <w:p w:rsidR="00577F8A" w:rsidRPr="0022756D" w:rsidRDefault="00A73D3D">
      <w:pPr>
        <w:pStyle w:val="a3"/>
        <w:spacing w:before="1"/>
        <w:ind w:left="1326" w:right="757"/>
        <w:jc w:val="center"/>
      </w:pPr>
      <w:r w:rsidRPr="0022756D">
        <w:t>202</w:t>
      </w:r>
      <w:r w:rsidR="00D41BA9" w:rsidRPr="0022756D">
        <w:t>6</w:t>
      </w:r>
      <w:r w:rsidRPr="0022756D">
        <w:rPr>
          <w:spacing w:val="-5"/>
        </w:rPr>
        <w:t xml:space="preserve"> г.</w:t>
      </w:r>
    </w:p>
    <w:p w:rsidR="00577F8A" w:rsidRDefault="00577F8A">
      <w:pPr>
        <w:pStyle w:val="a3"/>
        <w:jc w:val="center"/>
        <w:rPr>
          <w:sz w:val="24"/>
          <w:szCs w:val="24"/>
        </w:rPr>
        <w:sectPr w:rsidR="00577F8A">
          <w:type w:val="continuous"/>
          <w:pgSz w:w="11910" w:h="16840"/>
          <w:pgMar w:top="1040" w:right="141" w:bottom="280" w:left="425" w:header="720" w:footer="720" w:gutter="0"/>
          <w:cols w:space="720"/>
        </w:sectPr>
      </w:pPr>
    </w:p>
    <w:p w:rsidR="00577F8A" w:rsidRPr="00375429" w:rsidRDefault="000A1C70" w:rsidP="000B3059">
      <w:pPr>
        <w:pStyle w:val="a3"/>
        <w:tabs>
          <w:tab w:val="left" w:pos="6892"/>
        </w:tabs>
        <w:rPr>
          <w:szCs w:val="24"/>
        </w:rPr>
      </w:pPr>
      <w:r>
        <w:rPr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AA1FD48" wp14:editId="037E7C24">
            <wp:simplePos x="0" y="0"/>
            <wp:positionH relativeFrom="margin">
              <wp:posOffset>-66501</wp:posOffset>
            </wp:positionH>
            <wp:positionV relativeFrom="paragraph">
              <wp:posOffset>-427990</wp:posOffset>
            </wp:positionV>
            <wp:extent cx="6972300" cy="9855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лепнева. нем.яз_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429">
        <w:rPr>
          <w:spacing w:val="-2"/>
          <w:szCs w:val="24"/>
        </w:rPr>
        <w:t>Рекомендована</w:t>
      </w:r>
      <w:r w:rsidR="00A73D3D" w:rsidRPr="00375429">
        <w:rPr>
          <w:szCs w:val="24"/>
        </w:rPr>
        <w:tab/>
      </w:r>
      <w:r w:rsidR="00375429">
        <w:rPr>
          <w:szCs w:val="24"/>
        </w:rPr>
        <w:t xml:space="preserve">                       </w:t>
      </w:r>
      <w:r w:rsidR="00A73D3D" w:rsidRPr="00375429">
        <w:rPr>
          <w:spacing w:val="-2"/>
          <w:szCs w:val="24"/>
        </w:rPr>
        <w:t>«Согласовано»</w:t>
      </w:r>
      <w:r w:rsidR="00375429">
        <w:rPr>
          <w:spacing w:val="-2"/>
          <w:szCs w:val="24"/>
        </w:rPr>
        <w:t>:</w:t>
      </w:r>
    </w:p>
    <w:p w:rsidR="00577F8A" w:rsidRPr="00375429" w:rsidRDefault="00A73D3D" w:rsidP="000B3059">
      <w:pPr>
        <w:pStyle w:val="a3"/>
        <w:tabs>
          <w:tab w:val="left" w:pos="6824"/>
        </w:tabs>
        <w:rPr>
          <w:szCs w:val="24"/>
        </w:rPr>
      </w:pPr>
      <w:r w:rsidRPr="00375429">
        <w:rPr>
          <w:szCs w:val="24"/>
        </w:rPr>
        <w:t>методическим</w:t>
      </w:r>
      <w:r w:rsidRPr="00375429">
        <w:rPr>
          <w:spacing w:val="-18"/>
          <w:szCs w:val="24"/>
        </w:rPr>
        <w:t xml:space="preserve"> </w:t>
      </w:r>
      <w:r w:rsidR="00375429">
        <w:rPr>
          <w:spacing w:val="-2"/>
          <w:szCs w:val="24"/>
        </w:rPr>
        <w:t xml:space="preserve">советом                                </w:t>
      </w:r>
      <w:r w:rsidRPr="00375429">
        <w:rPr>
          <w:szCs w:val="24"/>
        </w:rPr>
        <w:t>Зам.</w:t>
      </w:r>
      <w:r w:rsidRPr="00375429">
        <w:rPr>
          <w:spacing w:val="-10"/>
          <w:szCs w:val="24"/>
        </w:rPr>
        <w:t xml:space="preserve"> </w:t>
      </w:r>
      <w:r w:rsidR="00375429">
        <w:rPr>
          <w:szCs w:val="24"/>
        </w:rPr>
        <w:t>д</w:t>
      </w:r>
      <w:r w:rsidRPr="00375429">
        <w:rPr>
          <w:szCs w:val="24"/>
        </w:rPr>
        <w:t>иректора</w:t>
      </w:r>
      <w:r w:rsidRPr="00375429">
        <w:rPr>
          <w:spacing w:val="-7"/>
          <w:szCs w:val="24"/>
        </w:rPr>
        <w:t xml:space="preserve"> </w:t>
      </w:r>
      <w:r w:rsidRPr="00375429">
        <w:rPr>
          <w:szCs w:val="24"/>
        </w:rPr>
        <w:t>УВР</w:t>
      </w:r>
      <w:r w:rsidRPr="00375429">
        <w:rPr>
          <w:spacing w:val="-8"/>
          <w:szCs w:val="24"/>
        </w:rPr>
        <w:t xml:space="preserve"> </w:t>
      </w:r>
      <w:r w:rsidRPr="00375429">
        <w:rPr>
          <w:szCs w:val="24"/>
        </w:rPr>
        <w:t>МАУ</w:t>
      </w:r>
      <w:r w:rsidRPr="00375429">
        <w:rPr>
          <w:spacing w:val="-8"/>
          <w:szCs w:val="24"/>
        </w:rPr>
        <w:t xml:space="preserve"> </w:t>
      </w:r>
      <w:r w:rsidRPr="00375429">
        <w:rPr>
          <w:spacing w:val="-5"/>
          <w:szCs w:val="24"/>
        </w:rPr>
        <w:t>ДО</w:t>
      </w:r>
      <w:r w:rsidR="00375429">
        <w:rPr>
          <w:spacing w:val="-5"/>
          <w:szCs w:val="24"/>
        </w:rPr>
        <w:t xml:space="preserve"> ЦДО</w:t>
      </w:r>
    </w:p>
    <w:p w:rsidR="00553485" w:rsidRPr="00375429" w:rsidRDefault="00375429" w:rsidP="000B3059">
      <w:pPr>
        <w:pStyle w:val="a3"/>
        <w:tabs>
          <w:tab w:val="left" w:pos="2464"/>
          <w:tab w:val="left" w:pos="6907"/>
        </w:tabs>
        <w:ind w:left="1510" w:right="854" w:hanging="236"/>
        <w:rPr>
          <w:szCs w:val="24"/>
        </w:rPr>
      </w:pPr>
      <w:r>
        <w:rPr>
          <w:szCs w:val="24"/>
        </w:rPr>
        <w:t xml:space="preserve">Протокол №                                                                         </w:t>
      </w:r>
      <w:r w:rsidR="00A73D3D" w:rsidRPr="00375429">
        <w:rPr>
          <w:spacing w:val="-13"/>
          <w:szCs w:val="24"/>
        </w:rPr>
        <w:t xml:space="preserve"> </w:t>
      </w:r>
      <w:r w:rsidR="00A73D3D" w:rsidRPr="00375429">
        <w:rPr>
          <w:szCs w:val="24"/>
        </w:rPr>
        <w:t>«МАН»</w:t>
      </w:r>
      <w:r w:rsidR="00A73D3D" w:rsidRPr="00375429">
        <w:rPr>
          <w:spacing w:val="-17"/>
          <w:szCs w:val="24"/>
        </w:rPr>
        <w:t xml:space="preserve"> </w:t>
      </w:r>
      <w:r w:rsidR="00A73D3D" w:rsidRPr="00375429">
        <w:rPr>
          <w:szCs w:val="24"/>
        </w:rPr>
        <w:t>г.</w:t>
      </w:r>
      <w:r w:rsidR="00A73D3D" w:rsidRPr="00375429">
        <w:rPr>
          <w:spacing w:val="-11"/>
          <w:szCs w:val="24"/>
        </w:rPr>
        <w:t xml:space="preserve"> </w:t>
      </w:r>
      <w:r w:rsidR="00A73D3D" w:rsidRPr="00375429">
        <w:rPr>
          <w:szCs w:val="24"/>
        </w:rPr>
        <w:t xml:space="preserve">Улан-Удэ </w:t>
      </w:r>
    </w:p>
    <w:p w:rsidR="00577F8A" w:rsidRPr="00375429" w:rsidRDefault="00A73D3D" w:rsidP="000B3059">
      <w:pPr>
        <w:pStyle w:val="a3"/>
        <w:tabs>
          <w:tab w:val="left" w:pos="2464"/>
          <w:tab w:val="left" w:pos="6907"/>
        </w:tabs>
        <w:ind w:left="1510" w:right="571" w:hanging="236"/>
        <w:rPr>
          <w:szCs w:val="24"/>
        </w:rPr>
      </w:pPr>
      <w:r w:rsidRPr="00375429">
        <w:rPr>
          <w:szCs w:val="24"/>
        </w:rPr>
        <w:t>От «</w:t>
      </w:r>
      <w:r w:rsidRPr="00375429">
        <w:rPr>
          <w:szCs w:val="24"/>
          <w:u w:val="single"/>
        </w:rPr>
        <w:tab/>
      </w:r>
      <w:r w:rsidRPr="00375429">
        <w:rPr>
          <w:szCs w:val="24"/>
        </w:rPr>
        <w:t>» августа 202</w:t>
      </w:r>
      <w:r w:rsidR="00D41BA9" w:rsidRPr="00375429">
        <w:rPr>
          <w:szCs w:val="24"/>
        </w:rPr>
        <w:t>6</w:t>
      </w:r>
      <w:r w:rsidRPr="00375429">
        <w:rPr>
          <w:szCs w:val="24"/>
        </w:rPr>
        <w:t xml:space="preserve"> г</w:t>
      </w:r>
      <w:r w:rsidR="00D41BA9" w:rsidRPr="00375429">
        <w:rPr>
          <w:szCs w:val="24"/>
        </w:rPr>
        <w:t>.</w:t>
      </w:r>
      <w:r w:rsidR="00375429">
        <w:rPr>
          <w:szCs w:val="24"/>
        </w:rPr>
        <w:t xml:space="preserve">    </w:t>
      </w:r>
      <w:r w:rsidR="0018628E">
        <w:rPr>
          <w:szCs w:val="24"/>
        </w:rPr>
        <w:t xml:space="preserve">                          </w:t>
      </w:r>
      <w:r w:rsidR="00375429">
        <w:rPr>
          <w:szCs w:val="24"/>
        </w:rPr>
        <w:t>_________</w:t>
      </w:r>
      <w:r w:rsidR="0018628E">
        <w:rPr>
          <w:szCs w:val="24"/>
        </w:rPr>
        <w:t>___ Хамаганова М.Н.</w:t>
      </w:r>
    </w:p>
    <w:p w:rsidR="00577F8A" w:rsidRPr="00375429" w:rsidRDefault="0018628E" w:rsidP="000B3059">
      <w:pPr>
        <w:pStyle w:val="a3"/>
        <w:tabs>
          <w:tab w:val="left" w:pos="7415"/>
        </w:tabs>
        <w:spacing w:line="321" w:lineRule="exact"/>
        <w:ind w:left="6859"/>
        <w:rPr>
          <w:szCs w:val="24"/>
        </w:rPr>
      </w:pPr>
      <w:r>
        <w:rPr>
          <w:spacing w:val="-10"/>
          <w:szCs w:val="24"/>
        </w:rPr>
        <w:t xml:space="preserve">               </w:t>
      </w:r>
      <w:r w:rsidR="00A73D3D" w:rsidRPr="00375429">
        <w:rPr>
          <w:spacing w:val="-10"/>
          <w:szCs w:val="24"/>
        </w:rPr>
        <w:t>«</w:t>
      </w:r>
      <w:r>
        <w:rPr>
          <w:szCs w:val="24"/>
        </w:rPr>
        <w:t>____</w:t>
      </w:r>
      <w:r w:rsidR="00A73D3D" w:rsidRPr="00375429">
        <w:rPr>
          <w:szCs w:val="24"/>
        </w:rPr>
        <w:t>»</w:t>
      </w:r>
      <w:r w:rsidR="00A73D3D" w:rsidRPr="00375429">
        <w:rPr>
          <w:spacing w:val="-8"/>
          <w:szCs w:val="24"/>
        </w:rPr>
        <w:t xml:space="preserve"> </w:t>
      </w:r>
      <w:r w:rsidR="00A73D3D" w:rsidRPr="00375429">
        <w:rPr>
          <w:szCs w:val="24"/>
        </w:rPr>
        <w:t>августа</w:t>
      </w:r>
      <w:r w:rsidR="00A73D3D" w:rsidRPr="00375429">
        <w:rPr>
          <w:spacing w:val="-3"/>
          <w:szCs w:val="24"/>
        </w:rPr>
        <w:t xml:space="preserve"> </w:t>
      </w:r>
      <w:r w:rsidR="00A73D3D" w:rsidRPr="00375429">
        <w:rPr>
          <w:szCs w:val="24"/>
        </w:rPr>
        <w:t>202</w:t>
      </w:r>
      <w:r w:rsidR="00D41BA9" w:rsidRPr="00375429">
        <w:rPr>
          <w:szCs w:val="24"/>
        </w:rPr>
        <w:t>6</w:t>
      </w:r>
      <w:r w:rsidR="00A73D3D" w:rsidRPr="00375429">
        <w:rPr>
          <w:spacing w:val="-4"/>
          <w:szCs w:val="24"/>
        </w:rPr>
        <w:t xml:space="preserve"> </w:t>
      </w:r>
      <w:r w:rsidR="00A73D3D" w:rsidRPr="00375429">
        <w:rPr>
          <w:spacing w:val="-5"/>
          <w:szCs w:val="24"/>
        </w:rPr>
        <w:t>г.</w:t>
      </w:r>
    </w:p>
    <w:p w:rsidR="00577F8A" w:rsidRPr="00375429" w:rsidRDefault="00577F8A" w:rsidP="000B3059">
      <w:pPr>
        <w:pStyle w:val="a3"/>
        <w:ind w:left="0"/>
        <w:rPr>
          <w:szCs w:val="24"/>
        </w:rPr>
      </w:pPr>
    </w:p>
    <w:p w:rsidR="00577F8A" w:rsidRPr="00375429" w:rsidRDefault="0018628E" w:rsidP="000B3059">
      <w:pPr>
        <w:pStyle w:val="a3"/>
        <w:tabs>
          <w:tab w:val="left" w:pos="6960"/>
        </w:tabs>
        <w:rPr>
          <w:szCs w:val="24"/>
        </w:rPr>
      </w:pPr>
      <w:r>
        <w:rPr>
          <w:szCs w:val="24"/>
        </w:rPr>
        <w:t>п</w:t>
      </w:r>
      <w:r w:rsidR="00A73D3D" w:rsidRPr="00375429">
        <w:rPr>
          <w:szCs w:val="24"/>
        </w:rPr>
        <w:t>ри</w:t>
      </w:r>
      <w:r w:rsidR="00A73D3D" w:rsidRPr="00375429">
        <w:rPr>
          <w:spacing w:val="-8"/>
          <w:szCs w:val="24"/>
        </w:rPr>
        <w:t xml:space="preserve"> </w:t>
      </w:r>
      <w:r w:rsidR="00A73D3D" w:rsidRPr="00375429">
        <w:rPr>
          <w:szCs w:val="24"/>
        </w:rPr>
        <w:t>внесении</w:t>
      </w:r>
      <w:r w:rsidR="00A73D3D" w:rsidRPr="00375429">
        <w:rPr>
          <w:spacing w:val="-11"/>
          <w:szCs w:val="24"/>
        </w:rPr>
        <w:t xml:space="preserve"> </w:t>
      </w:r>
      <w:r w:rsidR="00A73D3D" w:rsidRPr="00375429">
        <w:rPr>
          <w:spacing w:val="-2"/>
          <w:szCs w:val="24"/>
        </w:rPr>
        <w:t>изменений</w:t>
      </w:r>
      <w:r w:rsidR="00A73D3D" w:rsidRPr="00375429">
        <w:rPr>
          <w:szCs w:val="24"/>
        </w:rPr>
        <w:tab/>
      </w:r>
      <w:r w:rsidR="0033600D">
        <w:rPr>
          <w:szCs w:val="24"/>
        </w:rPr>
        <w:t xml:space="preserve">                      </w:t>
      </w:r>
      <w:r w:rsidR="00A73D3D" w:rsidRPr="00375429">
        <w:rPr>
          <w:spacing w:val="-2"/>
          <w:szCs w:val="24"/>
        </w:rPr>
        <w:t>«Согласовано»:</w:t>
      </w:r>
    </w:p>
    <w:p w:rsidR="00577F8A" w:rsidRPr="00375429" w:rsidRDefault="0033600D" w:rsidP="000B3059">
      <w:pPr>
        <w:pStyle w:val="a3"/>
        <w:tabs>
          <w:tab w:val="left" w:pos="6931"/>
        </w:tabs>
        <w:rPr>
          <w:szCs w:val="24"/>
        </w:rPr>
      </w:pPr>
      <w:r>
        <w:rPr>
          <w:szCs w:val="24"/>
        </w:rPr>
        <w:t>в</w:t>
      </w:r>
      <w:r w:rsidR="00A73D3D" w:rsidRPr="00375429">
        <w:rPr>
          <w:spacing w:val="-11"/>
          <w:szCs w:val="24"/>
        </w:rPr>
        <w:t xml:space="preserve"> </w:t>
      </w:r>
      <w:r w:rsidR="00A73D3D" w:rsidRPr="00375429">
        <w:rPr>
          <w:szCs w:val="24"/>
        </w:rPr>
        <w:t>последующие</w:t>
      </w:r>
      <w:r w:rsidR="00A73D3D" w:rsidRPr="00375429">
        <w:rPr>
          <w:spacing w:val="-7"/>
          <w:szCs w:val="24"/>
        </w:rPr>
        <w:t xml:space="preserve"> </w:t>
      </w:r>
      <w:r w:rsidR="00A73D3D" w:rsidRPr="00375429">
        <w:rPr>
          <w:spacing w:val="-4"/>
          <w:szCs w:val="24"/>
        </w:rPr>
        <w:t>годы</w:t>
      </w:r>
      <w:r>
        <w:rPr>
          <w:spacing w:val="-4"/>
          <w:szCs w:val="24"/>
        </w:rPr>
        <w:t xml:space="preserve">:                                   </w:t>
      </w:r>
      <w:r>
        <w:rPr>
          <w:szCs w:val="24"/>
        </w:rPr>
        <w:t>З</w:t>
      </w:r>
      <w:r w:rsidR="00A73D3D" w:rsidRPr="00375429">
        <w:rPr>
          <w:szCs w:val="24"/>
        </w:rPr>
        <w:t>ам.</w:t>
      </w:r>
      <w:r w:rsidR="00A73D3D" w:rsidRPr="00375429">
        <w:rPr>
          <w:spacing w:val="-8"/>
          <w:szCs w:val="24"/>
        </w:rPr>
        <w:t xml:space="preserve"> </w:t>
      </w:r>
      <w:r w:rsidR="00A73D3D" w:rsidRPr="00375429">
        <w:rPr>
          <w:szCs w:val="24"/>
        </w:rPr>
        <w:t>директора</w:t>
      </w:r>
      <w:r w:rsidR="00A73D3D" w:rsidRPr="00375429">
        <w:rPr>
          <w:spacing w:val="-6"/>
          <w:szCs w:val="24"/>
        </w:rPr>
        <w:t xml:space="preserve"> </w:t>
      </w:r>
      <w:r w:rsidR="00A73D3D" w:rsidRPr="00375429">
        <w:rPr>
          <w:szCs w:val="24"/>
        </w:rPr>
        <w:t>УВР</w:t>
      </w:r>
      <w:r w:rsidR="00A73D3D" w:rsidRPr="00375429">
        <w:rPr>
          <w:spacing w:val="-7"/>
          <w:szCs w:val="24"/>
        </w:rPr>
        <w:t xml:space="preserve"> </w:t>
      </w:r>
      <w:r w:rsidR="00A73D3D" w:rsidRPr="00375429">
        <w:rPr>
          <w:szCs w:val="24"/>
        </w:rPr>
        <w:t>МАУ</w:t>
      </w:r>
      <w:r w:rsidR="00A73D3D" w:rsidRPr="00375429">
        <w:rPr>
          <w:spacing w:val="-6"/>
          <w:szCs w:val="24"/>
        </w:rPr>
        <w:t xml:space="preserve"> </w:t>
      </w:r>
      <w:r w:rsidR="00A73D3D" w:rsidRPr="00375429">
        <w:rPr>
          <w:spacing w:val="-5"/>
          <w:szCs w:val="24"/>
        </w:rPr>
        <w:t>ДО</w:t>
      </w:r>
      <w:r>
        <w:rPr>
          <w:spacing w:val="-5"/>
          <w:szCs w:val="24"/>
        </w:rPr>
        <w:t xml:space="preserve"> ЦДО</w:t>
      </w:r>
    </w:p>
    <w:p w:rsidR="001443F0" w:rsidRDefault="0033600D" w:rsidP="000B3059">
      <w:pPr>
        <w:pStyle w:val="a3"/>
        <w:tabs>
          <w:tab w:val="left" w:pos="2229"/>
          <w:tab w:val="left" w:pos="3481"/>
          <w:tab w:val="left" w:pos="6619"/>
          <w:tab w:val="left" w:pos="7655"/>
        </w:tabs>
        <w:ind w:right="850"/>
        <w:rPr>
          <w:szCs w:val="24"/>
        </w:rPr>
      </w:pPr>
      <w:r>
        <w:rPr>
          <w:szCs w:val="24"/>
        </w:rPr>
        <w:t>Протокол №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1443F0">
        <w:rPr>
          <w:szCs w:val="24"/>
        </w:rPr>
        <w:t xml:space="preserve">   </w:t>
      </w:r>
      <w:r w:rsidR="00A73D3D" w:rsidRPr="00375429">
        <w:rPr>
          <w:szCs w:val="24"/>
        </w:rPr>
        <w:t xml:space="preserve"> «МАН»</w:t>
      </w:r>
      <w:r w:rsidR="00A73D3D" w:rsidRPr="00375429">
        <w:rPr>
          <w:spacing w:val="-3"/>
          <w:szCs w:val="24"/>
        </w:rPr>
        <w:t xml:space="preserve"> </w:t>
      </w:r>
      <w:r w:rsidR="001443F0">
        <w:rPr>
          <w:szCs w:val="24"/>
        </w:rPr>
        <w:t>г. Улан-Удэ</w:t>
      </w:r>
    </w:p>
    <w:p w:rsidR="00577F8A" w:rsidRPr="007A7B9E" w:rsidRDefault="007A7B9E" w:rsidP="000B3059">
      <w:pPr>
        <w:pStyle w:val="a3"/>
        <w:tabs>
          <w:tab w:val="left" w:pos="2229"/>
          <w:tab w:val="left" w:pos="3481"/>
          <w:tab w:val="left" w:pos="6619"/>
          <w:tab w:val="left" w:pos="6907"/>
          <w:tab w:val="left" w:pos="10042"/>
        </w:tabs>
        <w:ind w:right="709"/>
        <w:rPr>
          <w:szCs w:val="24"/>
        </w:rPr>
      </w:pPr>
      <w:r>
        <w:rPr>
          <w:szCs w:val="24"/>
        </w:rPr>
        <w:t>от «</w:t>
      </w:r>
      <w:r w:rsidR="00C940A1">
        <w:rPr>
          <w:color w:val="FFFFFF" w:themeColor="background1"/>
          <w:szCs w:val="24"/>
        </w:rPr>
        <w:t>__</w:t>
      </w:r>
      <w:r w:rsidRPr="007A7B9E">
        <w:rPr>
          <w:color w:val="FFFFFF" w:themeColor="background1"/>
          <w:szCs w:val="24"/>
        </w:rPr>
        <w:t>_</w:t>
      </w:r>
      <w:r>
        <w:rPr>
          <w:szCs w:val="24"/>
        </w:rPr>
        <w:t>»_______</w:t>
      </w:r>
      <w:r w:rsidR="00C940A1">
        <w:rPr>
          <w:szCs w:val="24"/>
        </w:rPr>
        <w:t>_</w:t>
      </w:r>
      <w:r w:rsidR="00A73D3D" w:rsidRPr="007A7B9E">
        <w:rPr>
          <w:szCs w:val="24"/>
        </w:rPr>
        <w:tab/>
        <w:t>202 г</w:t>
      </w:r>
      <w:r w:rsidR="00D41BA9" w:rsidRPr="007A7B9E">
        <w:rPr>
          <w:szCs w:val="24"/>
        </w:rPr>
        <w:t>.</w:t>
      </w:r>
      <w:r w:rsidR="00A73D3D" w:rsidRPr="007A7B9E">
        <w:rPr>
          <w:szCs w:val="24"/>
        </w:rPr>
        <w:tab/>
      </w:r>
      <w:r w:rsidR="00A73D3D" w:rsidRPr="007A7B9E">
        <w:rPr>
          <w:szCs w:val="24"/>
        </w:rPr>
        <w:tab/>
      </w:r>
      <w:r w:rsidR="00C940A1">
        <w:rPr>
          <w:szCs w:val="24"/>
        </w:rPr>
        <w:t>__________Хамаганова М.Н.</w:t>
      </w:r>
      <w:r w:rsidR="00A73D3D" w:rsidRPr="007A7B9E">
        <w:rPr>
          <w:szCs w:val="24"/>
        </w:rPr>
        <w:tab/>
      </w:r>
      <w:r w:rsidR="00C940A1">
        <w:rPr>
          <w:szCs w:val="24"/>
        </w:rPr>
        <w:t xml:space="preserve">                                                                                </w:t>
      </w:r>
      <w:r w:rsidR="00C940A1">
        <w:rPr>
          <w:spacing w:val="-10"/>
          <w:szCs w:val="24"/>
        </w:rPr>
        <w:t xml:space="preserve">«____»_______ 202    г. </w:t>
      </w:r>
    </w:p>
    <w:p w:rsidR="00577F8A" w:rsidRDefault="00577F8A">
      <w:pPr>
        <w:pStyle w:val="a3"/>
        <w:ind w:left="0"/>
        <w:rPr>
          <w:sz w:val="24"/>
          <w:szCs w:val="24"/>
        </w:rPr>
      </w:pPr>
    </w:p>
    <w:p w:rsidR="00577F8A" w:rsidRDefault="00577F8A">
      <w:pPr>
        <w:pStyle w:val="a3"/>
        <w:spacing w:before="143"/>
        <w:ind w:left="0"/>
        <w:rPr>
          <w:sz w:val="24"/>
          <w:szCs w:val="24"/>
        </w:rPr>
      </w:pPr>
    </w:p>
    <w:p w:rsidR="00577F8A" w:rsidRPr="00C940A1" w:rsidRDefault="00A73D3D" w:rsidP="0003025A">
      <w:pPr>
        <w:pStyle w:val="a3"/>
        <w:jc w:val="both"/>
        <w:rPr>
          <w:szCs w:val="24"/>
        </w:rPr>
      </w:pPr>
      <w:r w:rsidRPr="00C940A1">
        <w:rPr>
          <w:szCs w:val="24"/>
        </w:rPr>
        <w:t>Внутренняя</w:t>
      </w:r>
      <w:r w:rsidRPr="00C940A1">
        <w:rPr>
          <w:spacing w:val="-13"/>
          <w:szCs w:val="24"/>
        </w:rPr>
        <w:t xml:space="preserve"> </w:t>
      </w:r>
      <w:r w:rsidRPr="00C940A1">
        <w:rPr>
          <w:spacing w:val="-2"/>
          <w:szCs w:val="24"/>
        </w:rPr>
        <w:t>рецензия:</w:t>
      </w:r>
    </w:p>
    <w:p w:rsidR="00577F8A" w:rsidRPr="00C940A1" w:rsidRDefault="00A73D3D" w:rsidP="0003025A">
      <w:pPr>
        <w:pStyle w:val="a4"/>
        <w:numPr>
          <w:ilvl w:val="0"/>
          <w:numId w:val="1"/>
        </w:numPr>
        <w:tabs>
          <w:tab w:val="left" w:pos="1484"/>
        </w:tabs>
        <w:spacing w:before="48" w:line="276" w:lineRule="auto"/>
        <w:ind w:right="1043" w:firstLine="0"/>
        <w:jc w:val="both"/>
        <w:rPr>
          <w:sz w:val="28"/>
          <w:szCs w:val="24"/>
        </w:rPr>
      </w:pPr>
      <w:r w:rsidRPr="00C940A1">
        <w:rPr>
          <w:sz w:val="28"/>
          <w:szCs w:val="24"/>
        </w:rPr>
        <w:t>Тарасова</w:t>
      </w:r>
      <w:r w:rsidRPr="00C940A1">
        <w:rPr>
          <w:spacing w:val="-8"/>
          <w:sz w:val="28"/>
          <w:szCs w:val="24"/>
        </w:rPr>
        <w:t xml:space="preserve"> </w:t>
      </w:r>
      <w:r w:rsidRPr="00C940A1">
        <w:rPr>
          <w:sz w:val="28"/>
          <w:szCs w:val="24"/>
        </w:rPr>
        <w:t>Ольга</w:t>
      </w:r>
      <w:r w:rsidRPr="00C940A1">
        <w:rPr>
          <w:spacing w:val="-3"/>
          <w:sz w:val="28"/>
          <w:szCs w:val="24"/>
        </w:rPr>
        <w:t xml:space="preserve"> </w:t>
      </w:r>
      <w:r w:rsidRPr="00C940A1">
        <w:rPr>
          <w:sz w:val="28"/>
          <w:szCs w:val="24"/>
        </w:rPr>
        <w:t>Николаевна,</w:t>
      </w:r>
      <w:r w:rsidRPr="00C940A1">
        <w:rPr>
          <w:spacing w:val="-6"/>
          <w:sz w:val="28"/>
          <w:szCs w:val="24"/>
        </w:rPr>
        <w:t xml:space="preserve"> </w:t>
      </w:r>
      <w:r w:rsidRPr="00C940A1">
        <w:rPr>
          <w:sz w:val="28"/>
          <w:szCs w:val="24"/>
        </w:rPr>
        <w:t>педагог</w:t>
      </w:r>
      <w:r w:rsidRPr="00C940A1">
        <w:rPr>
          <w:spacing w:val="-8"/>
          <w:sz w:val="28"/>
          <w:szCs w:val="24"/>
        </w:rPr>
        <w:t xml:space="preserve"> </w:t>
      </w:r>
      <w:r w:rsidRPr="00C940A1">
        <w:rPr>
          <w:sz w:val="28"/>
          <w:szCs w:val="24"/>
        </w:rPr>
        <w:t>дополнительного</w:t>
      </w:r>
      <w:r w:rsidRPr="00C940A1">
        <w:rPr>
          <w:spacing w:val="-9"/>
          <w:sz w:val="28"/>
          <w:szCs w:val="24"/>
        </w:rPr>
        <w:t xml:space="preserve"> </w:t>
      </w:r>
      <w:r w:rsidRPr="00C940A1">
        <w:rPr>
          <w:sz w:val="28"/>
          <w:szCs w:val="24"/>
        </w:rPr>
        <w:t>образования</w:t>
      </w:r>
      <w:r w:rsidRPr="00C940A1">
        <w:rPr>
          <w:spacing w:val="-8"/>
          <w:sz w:val="28"/>
          <w:szCs w:val="24"/>
        </w:rPr>
        <w:t xml:space="preserve"> </w:t>
      </w:r>
      <w:r w:rsidRPr="00C940A1">
        <w:rPr>
          <w:sz w:val="28"/>
          <w:szCs w:val="24"/>
        </w:rPr>
        <w:t>МАУ ДО ЦДО «МАН» г. Улан-Удэ</w:t>
      </w:r>
    </w:p>
    <w:p w:rsidR="00577F8A" w:rsidRPr="00C940A1" w:rsidRDefault="00A73D3D" w:rsidP="0003025A">
      <w:pPr>
        <w:pStyle w:val="a3"/>
        <w:spacing w:line="321" w:lineRule="exact"/>
        <w:jc w:val="both"/>
        <w:rPr>
          <w:szCs w:val="24"/>
        </w:rPr>
      </w:pPr>
      <w:r w:rsidRPr="00C940A1">
        <w:rPr>
          <w:szCs w:val="24"/>
        </w:rPr>
        <w:t>Внешняя</w:t>
      </w:r>
      <w:r w:rsidRPr="00C940A1">
        <w:rPr>
          <w:spacing w:val="-10"/>
          <w:szCs w:val="24"/>
        </w:rPr>
        <w:t xml:space="preserve"> </w:t>
      </w:r>
      <w:r w:rsidRPr="00C940A1">
        <w:rPr>
          <w:spacing w:val="-2"/>
          <w:szCs w:val="24"/>
        </w:rPr>
        <w:t>рецензия:</w:t>
      </w:r>
    </w:p>
    <w:p w:rsidR="00577F8A" w:rsidRPr="00C940A1" w:rsidRDefault="00A73D3D" w:rsidP="0003025A">
      <w:pPr>
        <w:pStyle w:val="a4"/>
        <w:numPr>
          <w:ilvl w:val="0"/>
          <w:numId w:val="1"/>
        </w:numPr>
        <w:tabs>
          <w:tab w:val="left" w:pos="1556"/>
        </w:tabs>
        <w:spacing w:before="53"/>
        <w:ind w:left="1556" w:hanging="282"/>
        <w:jc w:val="both"/>
        <w:rPr>
          <w:sz w:val="28"/>
          <w:szCs w:val="24"/>
        </w:rPr>
      </w:pPr>
      <w:r w:rsidRPr="00C940A1">
        <w:rPr>
          <w:sz w:val="28"/>
          <w:szCs w:val="24"/>
        </w:rPr>
        <w:t>Некипелова</w:t>
      </w:r>
      <w:r w:rsidRPr="00C940A1">
        <w:rPr>
          <w:spacing w:val="-13"/>
          <w:sz w:val="28"/>
          <w:szCs w:val="24"/>
        </w:rPr>
        <w:t xml:space="preserve"> </w:t>
      </w:r>
      <w:r w:rsidRPr="00C940A1">
        <w:rPr>
          <w:sz w:val="28"/>
          <w:szCs w:val="24"/>
        </w:rPr>
        <w:t>Татьяна</w:t>
      </w:r>
      <w:r w:rsidRPr="00C940A1">
        <w:rPr>
          <w:spacing w:val="-13"/>
          <w:sz w:val="28"/>
          <w:szCs w:val="24"/>
        </w:rPr>
        <w:t xml:space="preserve"> </w:t>
      </w:r>
      <w:r w:rsidRPr="00C940A1">
        <w:rPr>
          <w:sz w:val="28"/>
          <w:szCs w:val="24"/>
        </w:rPr>
        <w:t>Ивановна,</w:t>
      </w:r>
      <w:r w:rsidRPr="00C940A1">
        <w:rPr>
          <w:spacing w:val="-10"/>
          <w:sz w:val="28"/>
          <w:szCs w:val="24"/>
        </w:rPr>
        <w:t xml:space="preserve"> </w:t>
      </w:r>
      <w:r w:rsidRPr="00C940A1">
        <w:rPr>
          <w:spacing w:val="-2"/>
          <w:sz w:val="28"/>
          <w:szCs w:val="24"/>
        </w:rPr>
        <w:t>доцент</w:t>
      </w:r>
    </w:p>
    <w:p w:rsidR="00577F8A" w:rsidRPr="00C940A1" w:rsidRDefault="00577F8A" w:rsidP="0003025A">
      <w:pPr>
        <w:pStyle w:val="a3"/>
        <w:spacing w:before="95"/>
        <w:ind w:left="0"/>
        <w:jc w:val="both"/>
        <w:rPr>
          <w:szCs w:val="24"/>
        </w:rPr>
      </w:pPr>
    </w:p>
    <w:p w:rsidR="00577F8A" w:rsidRPr="00C940A1" w:rsidRDefault="00A73D3D" w:rsidP="0003025A">
      <w:pPr>
        <w:pStyle w:val="a3"/>
        <w:spacing w:line="276" w:lineRule="auto"/>
        <w:ind w:right="1346"/>
        <w:jc w:val="both"/>
        <w:rPr>
          <w:szCs w:val="24"/>
        </w:rPr>
      </w:pPr>
      <w:r w:rsidRPr="00C940A1">
        <w:rPr>
          <w:szCs w:val="24"/>
        </w:rPr>
        <w:t>Программа</w:t>
      </w:r>
      <w:r w:rsidRPr="00C940A1">
        <w:rPr>
          <w:spacing w:val="-3"/>
          <w:szCs w:val="24"/>
        </w:rPr>
        <w:t xml:space="preserve"> </w:t>
      </w:r>
      <w:r w:rsidRPr="00C940A1">
        <w:rPr>
          <w:szCs w:val="24"/>
        </w:rPr>
        <w:t>реализуется</w:t>
      </w:r>
      <w:r w:rsidRPr="00C940A1">
        <w:rPr>
          <w:spacing w:val="-2"/>
          <w:szCs w:val="24"/>
        </w:rPr>
        <w:t xml:space="preserve"> </w:t>
      </w:r>
      <w:r w:rsidRPr="00C940A1">
        <w:rPr>
          <w:szCs w:val="24"/>
        </w:rPr>
        <w:t>в</w:t>
      </w:r>
      <w:r w:rsidRPr="00C940A1">
        <w:rPr>
          <w:spacing w:val="-5"/>
          <w:szCs w:val="24"/>
        </w:rPr>
        <w:t xml:space="preserve"> </w:t>
      </w:r>
      <w:r w:rsidRPr="00C940A1">
        <w:rPr>
          <w:szCs w:val="24"/>
        </w:rPr>
        <w:t>МАУ</w:t>
      </w:r>
      <w:r w:rsidRPr="00C940A1">
        <w:rPr>
          <w:spacing w:val="-4"/>
          <w:szCs w:val="24"/>
        </w:rPr>
        <w:t xml:space="preserve"> </w:t>
      </w:r>
      <w:r w:rsidRPr="00C940A1">
        <w:rPr>
          <w:szCs w:val="24"/>
        </w:rPr>
        <w:t>ДО</w:t>
      </w:r>
      <w:r w:rsidRPr="00C940A1">
        <w:rPr>
          <w:spacing w:val="-3"/>
          <w:szCs w:val="24"/>
        </w:rPr>
        <w:t xml:space="preserve"> </w:t>
      </w:r>
      <w:r w:rsidRPr="00C940A1">
        <w:rPr>
          <w:szCs w:val="24"/>
        </w:rPr>
        <w:t>ЦДО «МАН»</w:t>
      </w:r>
      <w:r w:rsidRPr="00C940A1">
        <w:rPr>
          <w:spacing w:val="-8"/>
          <w:szCs w:val="24"/>
        </w:rPr>
        <w:t xml:space="preserve"> </w:t>
      </w:r>
      <w:r w:rsidRPr="00C940A1">
        <w:rPr>
          <w:szCs w:val="24"/>
        </w:rPr>
        <w:t>г.</w:t>
      </w:r>
      <w:r w:rsidRPr="00C940A1">
        <w:rPr>
          <w:spacing w:val="-1"/>
          <w:szCs w:val="24"/>
        </w:rPr>
        <w:t xml:space="preserve"> </w:t>
      </w:r>
      <w:r w:rsidRPr="00C940A1">
        <w:rPr>
          <w:szCs w:val="24"/>
        </w:rPr>
        <w:t>Улан-Удэ</w:t>
      </w:r>
      <w:r w:rsidRPr="00C940A1">
        <w:rPr>
          <w:spacing w:val="-3"/>
          <w:szCs w:val="24"/>
        </w:rPr>
        <w:t xml:space="preserve"> </w:t>
      </w:r>
      <w:r w:rsidRPr="00C940A1">
        <w:rPr>
          <w:szCs w:val="24"/>
        </w:rPr>
        <w:t>с</w:t>
      </w:r>
      <w:r w:rsidRPr="00C940A1">
        <w:rPr>
          <w:spacing w:val="-3"/>
          <w:szCs w:val="24"/>
        </w:rPr>
        <w:t xml:space="preserve"> </w:t>
      </w:r>
      <w:r w:rsidRPr="00C940A1">
        <w:rPr>
          <w:szCs w:val="24"/>
        </w:rPr>
        <w:t>2013</w:t>
      </w:r>
      <w:r w:rsidRPr="00C940A1">
        <w:rPr>
          <w:spacing w:val="-4"/>
          <w:szCs w:val="24"/>
        </w:rPr>
        <w:t xml:space="preserve"> </w:t>
      </w:r>
      <w:r w:rsidRPr="00C940A1">
        <w:rPr>
          <w:szCs w:val="24"/>
        </w:rPr>
        <w:t>г. Программа переработана и дополнена:</w:t>
      </w:r>
    </w:p>
    <w:p w:rsidR="00577F8A" w:rsidRPr="00C940A1" w:rsidRDefault="00A73D3D" w:rsidP="0003025A">
      <w:pPr>
        <w:pStyle w:val="a3"/>
        <w:tabs>
          <w:tab w:val="left" w:pos="2798"/>
        </w:tabs>
        <w:spacing w:line="276" w:lineRule="auto"/>
        <w:ind w:right="8346"/>
        <w:jc w:val="both"/>
        <w:rPr>
          <w:szCs w:val="24"/>
        </w:rPr>
      </w:pPr>
      <w:r w:rsidRPr="00C940A1">
        <w:rPr>
          <w:szCs w:val="24"/>
        </w:rPr>
        <w:t xml:space="preserve">в </w:t>
      </w:r>
      <w:r w:rsidRPr="00C940A1">
        <w:rPr>
          <w:szCs w:val="24"/>
          <w:u w:val="single"/>
        </w:rPr>
        <w:tab/>
      </w:r>
      <w:r w:rsidRPr="00C940A1">
        <w:rPr>
          <w:spacing w:val="-6"/>
          <w:szCs w:val="24"/>
        </w:rPr>
        <w:t xml:space="preserve">г. </w:t>
      </w:r>
      <w:r w:rsidRPr="00C940A1">
        <w:rPr>
          <w:szCs w:val="24"/>
        </w:rPr>
        <w:t xml:space="preserve">в </w:t>
      </w:r>
      <w:r w:rsidRPr="00C940A1">
        <w:rPr>
          <w:szCs w:val="24"/>
          <w:u w:val="single"/>
        </w:rPr>
        <w:tab/>
      </w:r>
      <w:r w:rsidRPr="00C940A1">
        <w:rPr>
          <w:spacing w:val="-5"/>
          <w:szCs w:val="24"/>
        </w:rPr>
        <w:t>г.</w:t>
      </w:r>
    </w:p>
    <w:p w:rsidR="00577F8A" w:rsidRDefault="00577F8A">
      <w:pPr>
        <w:pStyle w:val="a3"/>
        <w:spacing w:line="276" w:lineRule="auto"/>
        <w:rPr>
          <w:sz w:val="24"/>
          <w:szCs w:val="24"/>
        </w:rPr>
        <w:sectPr w:rsidR="00577F8A" w:rsidSect="001443F0">
          <w:pgSz w:w="11910" w:h="16840"/>
          <w:pgMar w:top="1040" w:right="3" w:bottom="280" w:left="425" w:header="720" w:footer="720" w:gutter="0"/>
          <w:cols w:space="720"/>
        </w:sectPr>
      </w:pPr>
    </w:p>
    <w:p w:rsidR="00577F8A" w:rsidRPr="00811431" w:rsidRDefault="00A73D3D">
      <w:pPr>
        <w:pStyle w:val="1"/>
        <w:spacing w:before="72" w:line="240" w:lineRule="auto"/>
        <w:ind w:left="5193"/>
        <w:rPr>
          <w:szCs w:val="24"/>
        </w:rPr>
      </w:pPr>
      <w:r w:rsidRPr="00811431">
        <w:rPr>
          <w:spacing w:val="-2"/>
          <w:szCs w:val="24"/>
        </w:rPr>
        <w:lastRenderedPageBreak/>
        <w:t>Оглавление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Комплекс основных характеристик дополнительной общеобразовательной программы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Пояснительная записка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Цель, задачи, ожидаемые результаты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Содержание программы</w:t>
      </w:r>
    </w:p>
    <w:p w:rsidR="00577F8A" w:rsidRPr="00811431" w:rsidRDefault="00577F8A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Комплекс организационно- педагогических условий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Календарный учебный график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Условия реализации программы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Формы аттестации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Оценочные материалы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r w:rsidRPr="00811431">
        <w:rPr>
          <w:sz w:val="28"/>
          <w:szCs w:val="24"/>
        </w:rPr>
        <w:t>Методические материалы</w:t>
      </w:r>
    </w:p>
    <w:p w:rsidR="00577F8A" w:rsidRPr="00811431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8"/>
          <w:szCs w:val="24"/>
        </w:rPr>
      </w:pPr>
      <w:bookmarkStart w:id="0" w:name="_GoBack"/>
      <w:bookmarkEnd w:id="0"/>
      <w:r w:rsidRPr="00811431">
        <w:rPr>
          <w:sz w:val="28"/>
          <w:szCs w:val="24"/>
        </w:rPr>
        <w:t>Список литературы</w:t>
      </w:r>
    </w:p>
    <w:p w:rsidR="00577F8A" w:rsidRDefault="00577F8A">
      <w:pPr>
        <w:pStyle w:val="a4"/>
        <w:rPr>
          <w:sz w:val="24"/>
          <w:szCs w:val="24"/>
        </w:rPr>
        <w:sectPr w:rsidR="00577F8A">
          <w:pgSz w:w="11910" w:h="16840"/>
          <w:pgMar w:top="1040" w:right="141" w:bottom="280" w:left="425" w:header="720" w:footer="720" w:gutter="0"/>
          <w:cols w:space="720"/>
        </w:sectPr>
      </w:pPr>
    </w:p>
    <w:p w:rsidR="00577F8A" w:rsidRDefault="00A73D3D">
      <w:pPr>
        <w:pStyle w:val="a4"/>
        <w:numPr>
          <w:ilvl w:val="0"/>
          <w:numId w:val="2"/>
        </w:numPr>
        <w:tabs>
          <w:tab w:val="left" w:pos="1995"/>
          <w:tab w:val="left" w:pos="3971"/>
          <w:tab w:val="left" w:pos="5919"/>
          <w:tab w:val="left" w:pos="8529"/>
        </w:tabs>
        <w:spacing w:before="72" w:line="362" w:lineRule="auto"/>
        <w:ind w:right="714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lastRenderedPageBreak/>
        <w:t>Комплекс</w:t>
      </w:r>
      <w:r>
        <w:rPr>
          <w:b/>
          <w:sz w:val="24"/>
          <w:szCs w:val="24"/>
        </w:rPr>
        <w:tab/>
      </w:r>
      <w:r>
        <w:rPr>
          <w:b/>
          <w:spacing w:val="-2"/>
          <w:sz w:val="24"/>
          <w:szCs w:val="24"/>
        </w:rPr>
        <w:t>основных</w:t>
      </w:r>
      <w:r>
        <w:rPr>
          <w:b/>
          <w:sz w:val="24"/>
          <w:szCs w:val="24"/>
        </w:rPr>
        <w:tab/>
      </w:r>
      <w:r>
        <w:rPr>
          <w:b/>
          <w:spacing w:val="-2"/>
          <w:sz w:val="24"/>
          <w:szCs w:val="24"/>
        </w:rPr>
        <w:t>характеристик</w:t>
      </w:r>
      <w:r>
        <w:rPr>
          <w:b/>
          <w:sz w:val="24"/>
          <w:szCs w:val="24"/>
        </w:rPr>
        <w:tab/>
      </w:r>
      <w:r>
        <w:rPr>
          <w:b/>
          <w:spacing w:val="-2"/>
          <w:sz w:val="24"/>
          <w:szCs w:val="24"/>
        </w:rPr>
        <w:t xml:space="preserve">дополнительной </w:t>
      </w:r>
      <w:r>
        <w:rPr>
          <w:b/>
          <w:sz w:val="24"/>
          <w:szCs w:val="24"/>
        </w:rPr>
        <w:t>общеобразовательной общеразвивающей программы</w:t>
      </w:r>
    </w:p>
    <w:p w:rsidR="00577F8A" w:rsidRDefault="00A73D3D">
      <w:pPr>
        <w:pStyle w:val="a4"/>
        <w:numPr>
          <w:ilvl w:val="1"/>
          <w:numId w:val="2"/>
        </w:numPr>
        <w:tabs>
          <w:tab w:val="left" w:pos="2416"/>
        </w:tabs>
        <w:spacing w:line="314" w:lineRule="exact"/>
        <w:ind w:left="2416" w:hanging="421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ПОЯСНИТЕЛЬНАЯ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ЗАПИСКА</w:t>
      </w:r>
    </w:p>
    <w:p w:rsidR="00577F8A" w:rsidRDefault="00A73D3D">
      <w:pPr>
        <w:spacing w:before="164"/>
        <w:ind w:left="1274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характеристики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программы:</w:t>
      </w:r>
    </w:p>
    <w:p w:rsidR="00577F8A" w:rsidRDefault="00A73D3D">
      <w:pPr>
        <w:pStyle w:val="a3"/>
        <w:spacing w:before="43"/>
        <w:rPr>
          <w:sz w:val="24"/>
          <w:szCs w:val="24"/>
        </w:rPr>
      </w:pPr>
      <w:r>
        <w:rPr>
          <w:sz w:val="24"/>
          <w:szCs w:val="24"/>
        </w:rPr>
        <w:t>Дополнительная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общеразвивающая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программа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«По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немецкому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языку</w:t>
      </w:r>
    </w:p>
    <w:p w:rsidR="00577F8A" w:rsidRDefault="00A73D3D">
      <w:pPr>
        <w:spacing w:before="47" w:line="278" w:lineRule="auto"/>
        <w:ind w:left="1274"/>
        <w:rPr>
          <w:b/>
          <w:sz w:val="24"/>
          <w:szCs w:val="24"/>
        </w:rPr>
      </w:pPr>
      <w:r>
        <w:rPr>
          <w:sz w:val="24"/>
          <w:szCs w:val="24"/>
        </w:rPr>
        <w:t>«Немецкий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язык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начинающих»»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Программа)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реализуется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в соответствии </w:t>
      </w:r>
      <w:r>
        <w:rPr>
          <w:b/>
          <w:sz w:val="24"/>
          <w:szCs w:val="24"/>
        </w:rPr>
        <w:t>нормативно-правовыми документами: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ind w:right="1372"/>
        <w:rPr>
          <w:sz w:val="24"/>
          <w:szCs w:val="24"/>
        </w:rPr>
      </w:pPr>
      <w:r>
        <w:rPr>
          <w:sz w:val="24"/>
          <w:szCs w:val="24"/>
          <w:u w:val="single"/>
        </w:rPr>
        <w:t>Федеральный</w:t>
      </w:r>
      <w:r>
        <w:rPr>
          <w:spacing w:val="-5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закон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29.12.2012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273-ФЗ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(статья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75,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пункт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«Об образовании в РФ»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Распоряжение Правительства РФ от 31 марта 2022 г. N 678-р Об утверждении </w:t>
      </w:r>
      <w:r>
        <w:rPr>
          <w:sz w:val="24"/>
          <w:szCs w:val="24"/>
          <w:u w:val="single"/>
        </w:rPr>
        <w:t>Концепции</w:t>
      </w:r>
      <w:r>
        <w:rPr>
          <w:spacing w:val="-1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развития</w:t>
      </w:r>
      <w:r>
        <w:rPr>
          <w:sz w:val="24"/>
          <w:szCs w:val="24"/>
        </w:rPr>
        <w:t xml:space="preserve"> дополнительного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образования детей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 2030 г. и плана мероприятий по ее реализации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ind w:right="713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Главного государственного санитарного врача РФ от 04.07.2014 N 41 "</w:t>
      </w:r>
      <w:r>
        <w:rPr>
          <w:sz w:val="24"/>
          <w:szCs w:val="24"/>
          <w:u w:val="single"/>
        </w:rPr>
        <w:t>Об утверждении СанПиН</w:t>
      </w:r>
      <w:r>
        <w:rPr>
          <w:sz w:val="24"/>
          <w:szCs w:val="24"/>
        </w:rPr>
        <w:t xml:space="preserve"> 2.4.4.3172-14 ".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1"/>
        </w:tabs>
        <w:spacing w:line="321" w:lineRule="exact"/>
        <w:ind w:left="1701" w:hanging="427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Правительства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мая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2015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года</w:t>
      </w:r>
    </w:p>
    <w:p w:rsidR="00577F8A" w:rsidRDefault="00A73D3D">
      <w:pPr>
        <w:pStyle w:val="a3"/>
        <w:ind w:left="1702" w:right="712"/>
        <w:jc w:val="both"/>
        <w:rPr>
          <w:sz w:val="24"/>
          <w:szCs w:val="24"/>
        </w:rPr>
      </w:pPr>
      <w:r>
        <w:rPr>
          <w:sz w:val="24"/>
          <w:szCs w:val="24"/>
        </w:rPr>
        <w:t>№ 996-р «</w:t>
      </w:r>
      <w:r>
        <w:rPr>
          <w:sz w:val="24"/>
          <w:szCs w:val="24"/>
          <w:u w:val="single"/>
        </w:rPr>
        <w:t>Стратегия развития воспитания</w:t>
      </w:r>
      <w:r>
        <w:rPr>
          <w:sz w:val="24"/>
          <w:szCs w:val="24"/>
        </w:rPr>
        <w:t xml:space="preserve"> в Российской Федерации на период до 2025 года»;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ind w:right="702"/>
        <w:jc w:val="both"/>
        <w:rPr>
          <w:sz w:val="24"/>
          <w:szCs w:val="24"/>
        </w:rPr>
      </w:pPr>
      <w:r>
        <w:rPr>
          <w:sz w:val="24"/>
          <w:szCs w:val="24"/>
        </w:rPr>
        <w:t>Письмо Минобрнауки России от 18.11.2015 № 09-3242 «О направлении информации» (вместе с «</w:t>
      </w:r>
      <w:r>
        <w:rPr>
          <w:sz w:val="24"/>
          <w:szCs w:val="24"/>
          <w:u w:val="single"/>
        </w:rPr>
        <w:t>Методическими рекомендациями</w:t>
      </w:r>
      <w:r>
        <w:rPr>
          <w:sz w:val="24"/>
          <w:szCs w:val="24"/>
        </w:rPr>
        <w:t xml:space="preserve"> по проектированию дополнительных общеразвивающих программ (включая разноуровневые программы)».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ind w:right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</w:t>
      </w:r>
      <w:r>
        <w:rPr>
          <w:sz w:val="24"/>
          <w:szCs w:val="24"/>
          <w:u w:val="single"/>
        </w:rPr>
        <w:t>утверждении санитарных правил СП 2.4.3648-20</w:t>
      </w:r>
      <w:r>
        <w:rPr>
          <w:sz w:val="24"/>
          <w:szCs w:val="24"/>
        </w:rPr>
        <w:t xml:space="preserve"> "Санитарно- эпидемиологические требования к организациям воспитания и обучения, отдыха и оздоровления детей и молодежи"// Постановление Главного государственного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санитарного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врача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28.09.2020</w:t>
      </w:r>
    </w:p>
    <w:p w:rsidR="00577F8A" w:rsidRDefault="00A73D3D">
      <w:pPr>
        <w:pStyle w:val="a3"/>
        <w:spacing w:line="321" w:lineRule="exact"/>
        <w:ind w:left="1702"/>
        <w:rPr>
          <w:sz w:val="24"/>
          <w:szCs w:val="24"/>
        </w:rPr>
      </w:pPr>
      <w:r>
        <w:rPr>
          <w:spacing w:val="-5"/>
          <w:sz w:val="24"/>
          <w:szCs w:val="24"/>
        </w:rPr>
        <w:t>№2.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ind w:right="704"/>
        <w:jc w:val="both"/>
        <w:rPr>
          <w:sz w:val="24"/>
          <w:szCs w:val="24"/>
        </w:rPr>
      </w:pPr>
      <w:r>
        <w:rPr>
          <w:sz w:val="24"/>
          <w:szCs w:val="24"/>
        </w:rPr>
        <w:t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spacing w:before="2"/>
        <w:ind w:right="700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1"/>
        </w:tabs>
        <w:spacing w:line="321" w:lineRule="exact"/>
        <w:ind w:left="1701" w:hanging="427"/>
        <w:jc w:val="both"/>
        <w:rPr>
          <w:sz w:val="24"/>
          <w:szCs w:val="24"/>
        </w:rPr>
      </w:pPr>
      <w:r>
        <w:rPr>
          <w:sz w:val="24"/>
          <w:szCs w:val="24"/>
        </w:rPr>
        <w:t>Устав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учреждения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утв.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Приказом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МОиН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РБ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03.12.2014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г.№2046.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702"/>
        </w:tabs>
        <w:ind w:right="715"/>
        <w:jc w:val="both"/>
        <w:rPr>
          <w:sz w:val="24"/>
          <w:szCs w:val="24"/>
        </w:rPr>
      </w:pPr>
      <w:r>
        <w:rPr>
          <w:sz w:val="24"/>
          <w:szCs w:val="24"/>
        </w:rPr>
        <w:t>Положение об электронном журнале и Положение об организации образовательного процесса с использованием электронного обучения и дистанционных образовательных технологий (ЭО и ДОТ) утв. Приказом директора ГАУ ДО РБ «РЦХТТ «Созвездие» от 31.08.2020 г. № 88-П.</w:t>
      </w:r>
    </w:p>
    <w:p w:rsidR="00577F8A" w:rsidRDefault="00A73D3D">
      <w:pPr>
        <w:pStyle w:val="a4"/>
        <w:numPr>
          <w:ilvl w:val="1"/>
          <w:numId w:val="1"/>
        </w:numPr>
        <w:tabs>
          <w:tab w:val="left" w:pos="1384"/>
        </w:tabs>
        <w:spacing w:before="20"/>
        <w:ind w:left="1384" w:hanging="110"/>
        <w:rPr>
          <w:rFonts w:ascii="Symbol" w:hAnsi="Symbol"/>
          <w:sz w:val="24"/>
          <w:szCs w:val="24"/>
        </w:rPr>
      </w:pPr>
      <w:r>
        <w:rPr>
          <w:rFonts w:ascii="Symbol" w:hAnsi="Symbol"/>
          <w:sz w:val="24"/>
          <w:szCs w:val="24"/>
        </w:rPr>
        <w:t>​</w:t>
      </w:r>
    </w:p>
    <w:p w:rsidR="00577F8A" w:rsidRDefault="00A73D3D">
      <w:pPr>
        <w:pStyle w:val="a3"/>
        <w:tabs>
          <w:tab w:val="left" w:pos="3487"/>
          <w:tab w:val="left" w:pos="3981"/>
          <w:tab w:val="left" w:pos="5712"/>
          <w:tab w:val="left" w:pos="7251"/>
          <w:tab w:val="left" w:pos="7759"/>
          <w:tab w:val="left" w:pos="9078"/>
        </w:tabs>
        <w:spacing w:before="7"/>
        <w:ind w:left="1702" w:right="718" w:firstLine="72"/>
        <w:rPr>
          <w:sz w:val="24"/>
          <w:szCs w:val="24"/>
        </w:rPr>
      </w:pPr>
      <w:r>
        <w:rPr>
          <w:spacing w:val="-2"/>
          <w:sz w:val="24"/>
          <w:szCs w:val="24"/>
        </w:rPr>
        <w:t>Положение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разработке,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структуре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порядке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утверждения </w:t>
      </w:r>
      <w:r>
        <w:rPr>
          <w:sz w:val="24"/>
          <w:szCs w:val="24"/>
        </w:rPr>
        <w:t>дополнительной общеразвивающей программы от 30.08.2023 г.</w:t>
      </w:r>
    </w:p>
    <w:p w:rsidR="00577F8A" w:rsidRDefault="00577F8A">
      <w:pPr>
        <w:pStyle w:val="a3"/>
        <w:rPr>
          <w:sz w:val="24"/>
          <w:szCs w:val="24"/>
        </w:rPr>
        <w:sectPr w:rsidR="00577F8A">
          <w:pgSz w:w="11910" w:h="16840"/>
          <w:pgMar w:top="1040" w:right="141" w:bottom="280" w:left="425" w:header="720" w:footer="720" w:gutter="0"/>
          <w:cols w:space="720"/>
        </w:sectPr>
      </w:pPr>
    </w:p>
    <w:p w:rsidR="00577F8A" w:rsidRDefault="00A73D3D">
      <w:pPr>
        <w:pStyle w:val="a3"/>
        <w:spacing w:before="67"/>
        <w:ind w:right="795" w:firstLine="56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Актуальность:</w:t>
      </w:r>
      <w:r>
        <w:rPr>
          <w:b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актуальность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овладения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обучаемыми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немецким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языком объясняется традиционными культурными и экономическими связями России и Германии, удельным весом и значимостью немецкого языка в Европе и, наконец, большим вкладом немецкоязычных народов в развитие мировой культуры.</w:t>
      </w:r>
    </w:p>
    <w:p w:rsidR="00577F8A" w:rsidRDefault="00A73D3D">
      <w:pPr>
        <w:pStyle w:val="a3"/>
        <w:tabs>
          <w:tab w:val="left" w:pos="6516"/>
        </w:tabs>
        <w:spacing w:before="4"/>
        <w:ind w:right="1414" w:firstLine="566"/>
        <w:rPr>
          <w:sz w:val="24"/>
          <w:szCs w:val="24"/>
        </w:rPr>
      </w:pPr>
      <w:r>
        <w:rPr>
          <w:sz w:val="24"/>
          <w:szCs w:val="24"/>
        </w:rPr>
        <w:t>Актульность вызвана также выбором</w:t>
      </w:r>
      <w:r>
        <w:rPr>
          <w:sz w:val="24"/>
          <w:szCs w:val="24"/>
        </w:rPr>
        <w:tab/>
        <w:t>приоритетных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профессий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на современном рынке труда, для которых нужно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знать немецкий язык (дипломаты, юристы по защите прав человека, учителя, журналисты, маркетологи, оперные певцы, сотрудники авиакомпаний, шпионы и спецагенты) .</w:t>
      </w:r>
    </w:p>
    <w:p w:rsidR="00577F8A" w:rsidRDefault="00A73D3D">
      <w:pPr>
        <w:spacing w:before="6" w:line="237" w:lineRule="auto"/>
        <w:ind w:left="1274" w:right="1668"/>
        <w:rPr>
          <w:sz w:val="24"/>
          <w:szCs w:val="24"/>
        </w:rPr>
      </w:pPr>
      <w:r>
        <w:rPr>
          <w:b/>
          <w:sz w:val="24"/>
          <w:szCs w:val="24"/>
        </w:rPr>
        <w:t xml:space="preserve">Обучение включает в себя следующие основные предметы: </w:t>
      </w:r>
      <w:r>
        <w:rPr>
          <w:sz w:val="24"/>
          <w:szCs w:val="24"/>
        </w:rPr>
        <w:t>Немецкий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язык,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язык,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русский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язык,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история,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география, окружающий мир, мировая художественная культура.</w:t>
      </w:r>
    </w:p>
    <w:p w:rsidR="00577F8A" w:rsidRDefault="00A73D3D">
      <w:pPr>
        <w:pStyle w:val="1"/>
        <w:spacing w:before="6" w:line="320" w:lineRule="exact"/>
        <w:rPr>
          <w:sz w:val="24"/>
          <w:szCs w:val="24"/>
        </w:rPr>
      </w:pPr>
      <w:r>
        <w:rPr>
          <w:sz w:val="24"/>
          <w:szCs w:val="24"/>
        </w:rPr>
        <w:t>Вид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программы:</w:t>
      </w:r>
    </w:p>
    <w:p w:rsidR="00577F8A" w:rsidRDefault="00A73D3D">
      <w:pPr>
        <w:pStyle w:val="a3"/>
        <w:spacing w:line="319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Модифицированная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программа</w:t>
      </w:r>
    </w:p>
    <w:p w:rsidR="00577F8A" w:rsidRDefault="00A73D3D">
      <w:pPr>
        <w:spacing w:line="322" w:lineRule="exact"/>
        <w:ind w:left="1274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Направленность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программы:</w:t>
      </w:r>
      <w:r>
        <w:rPr>
          <w:b/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социально-гуманитарная</w:t>
      </w:r>
    </w:p>
    <w:p w:rsidR="00577F8A" w:rsidRDefault="00A73D3D">
      <w:pPr>
        <w:pStyle w:val="a3"/>
        <w:ind w:right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Социально-гуманитарная направленность </w:t>
      </w:r>
      <w:r>
        <w:rPr>
          <w:sz w:val="24"/>
          <w:szCs w:val="24"/>
          <w:u w:val="single"/>
        </w:rPr>
        <w:t>формирует мировоззрение,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нравственные ценности, осуществляют общее развитие детей</w:t>
      </w:r>
      <w:r>
        <w:rPr>
          <w:sz w:val="24"/>
          <w:szCs w:val="24"/>
        </w:rPr>
        <w:t>. Даёт совокупность знаний в области общественных наук и связанных с ними практических умений и навыков. Создаёт условия для личностного и профессионального самоопределения (конкретные области знания и (или) виды деятельности, определяющая ее предметно-тематическое содержание, преобладающие виды учебной деятельности).</w:t>
      </w:r>
    </w:p>
    <w:p w:rsidR="00577F8A" w:rsidRDefault="00A73D3D">
      <w:pPr>
        <w:pStyle w:val="a3"/>
        <w:spacing w:before="2"/>
        <w:ind w:right="706"/>
        <w:jc w:val="both"/>
        <w:rPr>
          <w:sz w:val="24"/>
          <w:szCs w:val="24"/>
        </w:rPr>
      </w:pPr>
      <w:r>
        <w:rPr>
          <w:b/>
          <w:sz w:val="24"/>
          <w:szCs w:val="24"/>
        </w:rPr>
        <w:t>Младшие школьники: 7-9 (10) лет</w:t>
      </w:r>
      <w:r>
        <w:rPr>
          <w:sz w:val="24"/>
          <w:szCs w:val="24"/>
        </w:rPr>
        <w:t>: ведущей становится учебная деятельность. В психологии ребенка появляются различные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новообразования, такие как развитие словесно-логического, рассуждающего мышления, увеличивается объем внимания, повышается его устойчивость, развиваются навыки переключения и распределения. Дети данного возраста имеют следующие особенности: импульсивность, желание действовать быстро и незамедлительно, часто не подумав, не взвесив все обстоятельства. В любых начинаниях, трудностях или намеченных целях у детей хорошо выражена возрастная слабость волевой регуляции поведения.</w:t>
      </w:r>
    </w:p>
    <w:p w:rsidR="00577F8A" w:rsidRDefault="00A73D3D">
      <w:pPr>
        <w:pStyle w:val="a3"/>
        <w:spacing w:before="12"/>
        <w:ind w:right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Средние школьники: 11–14 лет. </w:t>
      </w:r>
      <w:r>
        <w:rPr>
          <w:sz w:val="24"/>
          <w:szCs w:val="24"/>
        </w:rPr>
        <w:t>Подростковый возраст обычно характеризуют как переломный, переходный, критический, но чаще как возраст полового созревания. Л. С. Выготский различал три точки созревания: органического, полового и социального. Л. С. Выготский перечислял несколько основных групп наиболее ярких интересов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подростков, которые он назвал доминантами. Это «эгоцентрическая доминанта» (интерес подростка к собственной личности); «доминанта дали» (установка подростка на обширные, большие масштабы, которые для него гораздо более субъективно приемлемы, чем ближние, текущие,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сегодняшние); «доминанта усилия» (тяга подростка к сопротивлению, преодолению, к волевым напряжениям, которые иногда проявляются в упорстве, хулиганстве, борьбе против воспитательского авторитета, протеста и других негативных проявлениях); «доминанта романтики» (стремление подростка к неизвестному, рискованному, к приключениям, к героизму).</w:t>
      </w:r>
    </w:p>
    <w:p w:rsidR="00577F8A" w:rsidRDefault="00A73D3D">
      <w:pPr>
        <w:pStyle w:val="a3"/>
        <w:ind w:right="70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Старшие школьники:15-18 лет. </w:t>
      </w:r>
      <w:r>
        <w:rPr>
          <w:sz w:val="24"/>
          <w:szCs w:val="24"/>
        </w:rPr>
        <w:t>Ведущее место в учебной деятельности у старших школьников занимают мотивы, связанные с самоопределением и подготовкой к взрослой жизни. Главным становится поиск смысла жизни. Ведь выбор профессии во многом определяет эти поиски. Да еще и многопредметность нашего обучения. Школьники овладевают философией, они стремятся познать окружающий мир, выявить основные его закономерности. Знания являются основой для формирования отношения школьников к разным явлениям мира, к людям, к законам, природе.</w:t>
      </w:r>
    </w:p>
    <w:p w:rsidR="00577F8A" w:rsidRDefault="00A73D3D">
      <w:pPr>
        <w:pStyle w:val="1"/>
        <w:spacing w:before="7"/>
        <w:rPr>
          <w:sz w:val="24"/>
          <w:szCs w:val="24"/>
        </w:rPr>
      </w:pPr>
      <w:r>
        <w:rPr>
          <w:sz w:val="24"/>
          <w:szCs w:val="24"/>
        </w:rPr>
        <w:t>Срок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объем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программы:</w:t>
      </w:r>
    </w:p>
    <w:p w:rsidR="00577F8A" w:rsidRDefault="00A73D3D">
      <w:pPr>
        <w:pStyle w:val="a3"/>
        <w:spacing w:line="319" w:lineRule="exact"/>
        <w:rPr>
          <w:sz w:val="24"/>
          <w:szCs w:val="24"/>
        </w:rPr>
      </w:pPr>
      <w:r>
        <w:rPr>
          <w:sz w:val="24"/>
          <w:szCs w:val="24"/>
        </w:rPr>
        <w:t>Срок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108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</w:t>
      </w:r>
    </w:p>
    <w:p w:rsidR="00577F8A" w:rsidRDefault="00A73D3D">
      <w:pPr>
        <w:pStyle w:val="a3"/>
        <w:spacing w:line="322" w:lineRule="exact"/>
        <w:ind w:left="1346"/>
        <w:rPr>
          <w:sz w:val="24"/>
          <w:szCs w:val="24"/>
        </w:rPr>
      </w:pPr>
      <w:r>
        <w:rPr>
          <w:sz w:val="24"/>
          <w:szCs w:val="24"/>
        </w:rPr>
        <w:t>«Стартовый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уровень»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обучения,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108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педагогических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часов;</w:t>
      </w:r>
    </w:p>
    <w:p w:rsidR="00577F8A" w:rsidRDefault="00A73D3D">
      <w:pPr>
        <w:ind w:left="1274"/>
        <w:rPr>
          <w:sz w:val="24"/>
          <w:szCs w:val="24"/>
        </w:rPr>
      </w:pPr>
      <w:r>
        <w:rPr>
          <w:b/>
          <w:sz w:val="24"/>
          <w:szCs w:val="24"/>
        </w:rPr>
        <w:t>Форма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обучения:</w:t>
      </w:r>
      <w:r>
        <w:rPr>
          <w:b/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очная</w:t>
      </w:r>
    </w:p>
    <w:p w:rsidR="00577F8A" w:rsidRDefault="00A73D3D">
      <w:pPr>
        <w:pStyle w:val="1"/>
        <w:spacing w:before="192"/>
        <w:rPr>
          <w:sz w:val="24"/>
          <w:szCs w:val="24"/>
        </w:rPr>
      </w:pPr>
      <w:r>
        <w:rPr>
          <w:sz w:val="24"/>
          <w:szCs w:val="24"/>
        </w:rPr>
        <w:t>Особенности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деятельности:</w:t>
      </w:r>
    </w:p>
    <w:p w:rsidR="00577F8A" w:rsidRDefault="00A73D3D">
      <w:pPr>
        <w:pStyle w:val="a3"/>
        <w:spacing w:line="319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разновозрастные</w:t>
      </w:r>
    </w:p>
    <w:p w:rsidR="00577F8A" w:rsidRDefault="00A73D3D">
      <w:pPr>
        <w:pStyle w:val="1"/>
        <w:spacing w:before="5"/>
        <w:rPr>
          <w:sz w:val="24"/>
          <w:szCs w:val="24"/>
        </w:rPr>
      </w:pPr>
      <w:r>
        <w:rPr>
          <w:sz w:val="24"/>
          <w:szCs w:val="24"/>
        </w:rPr>
        <w:lastRenderedPageBreak/>
        <w:t>Режим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занятий:</w:t>
      </w:r>
    </w:p>
    <w:p w:rsidR="00577F8A" w:rsidRDefault="00A73D3D">
      <w:pPr>
        <w:spacing w:line="319" w:lineRule="exact"/>
        <w:ind w:left="1274"/>
        <w:rPr>
          <w:sz w:val="24"/>
          <w:szCs w:val="24"/>
        </w:rPr>
      </w:pPr>
      <w:r>
        <w:rPr>
          <w:b/>
          <w:sz w:val="24"/>
          <w:szCs w:val="24"/>
        </w:rPr>
        <w:t>Предмет:</w:t>
      </w:r>
      <w:r>
        <w:rPr>
          <w:b/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немецкий</w:t>
      </w:r>
      <w:r>
        <w:rPr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язык</w:t>
      </w:r>
    </w:p>
    <w:p w:rsidR="00577F8A" w:rsidRDefault="00A73D3D">
      <w:pPr>
        <w:pStyle w:val="a3"/>
        <w:rPr>
          <w:sz w:val="24"/>
          <w:szCs w:val="24"/>
        </w:rPr>
      </w:pPr>
      <w:r>
        <w:rPr>
          <w:sz w:val="24"/>
          <w:szCs w:val="24"/>
        </w:rPr>
        <w:t>Стартовый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уровень: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неделю,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108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часов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год</w:t>
      </w:r>
    </w:p>
    <w:p w:rsidR="00577F8A" w:rsidRDefault="00577F8A">
      <w:pPr>
        <w:pStyle w:val="a3"/>
        <w:spacing w:before="4"/>
        <w:ind w:left="0"/>
        <w:rPr>
          <w:sz w:val="24"/>
          <w:szCs w:val="24"/>
        </w:rPr>
      </w:pPr>
    </w:p>
    <w:p w:rsidR="00577F8A" w:rsidRDefault="00A73D3D">
      <w:pPr>
        <w:pStyle w:val="1"/>
        <w:numPr>
          <w:ilvl w:val="1"/>
          <w:numId w:val="3"/>
        </w:numPr>
        <w:tabs>
          <w:tab w:val="left" w:pos="2355"/>
        </w:tabs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ЦЕЛЬ,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ЗАДАЧИ,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ОЖИДАЕМЫЕ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</w:t>
      </w:r>
    </w:p>
    <w:p w:rsidR="00577F8A" w:rsidRDefault="00A73D3D">
      <w:pPr>
        <w:spacing w:before="1" w:line="319" w:lineRule="exact"/>
        <w:ind w:left="1841"/>
        <w:rPr>
          <w:b/>
          <w:sz w:val="24"/>
          <w:szCs w:val="24"/>
        </w:rPr>
      </w:pPr>
      <w:r>
        <w:rPr>
          <w:b/>
          <w:sz w:val="24"/>
          <w:szCs w:val="24"/>
        </w:rPr>
        <w:t>Цели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обучения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немецкому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языку:</w:t>
      </w:r>
    </w:p>
    <w:p w:rsidR="00577F8A" w:rsidRDefault="00A73D3D">
      <w:pPr>
        <w:pStyle w:val="a3"/>
        <w:spacing w:line="319" w:lineRule="exact"/>
        <w:ind w:left="1841"/>
        <w:rPr>
          <w:sz w:val="24"/>
          <w:szCs w:val="24"/>
        </w:rPr>
      </w:pPr>
      <w:r>
        <w:rPr>
          <w:sz w:val="24"/>
          <w:szCs w:val="24"/>
        </w:rPr>
        <w:t>Изучение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немецкого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начальном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имеет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следующие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цели: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ind w:right="1215" w:firstLine="926"/>
        <w:rPr>
          <w:sz w:val="24"/>
          <w:szCs w:val="24"/>
        </w:rPr>
      </w:pPr>
      <w:r>
        <w:rPr>
          <w:sz w:val="24"/>
          <w:szCs w:val="24"/>
        </w:rPr>
        <w:t>учебные (формирование коммуникативной компетенции элементарного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уровня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устных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(аудирование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говорение)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письменных (чтение и письмо) видах речевой деятельности);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ind w:right="746" w:firstLine="994"/>
        <w:rPr>
          <w:sz w:val="24"/>
          <w:szCs w:val="24"/>
        </w:rPr>
      </w:pPr>
      <w:r>
        <w:rPr>
          <w:sz w:val="24"/>
          <w:szCs w:val="24"/>
        </w:rPr>
        <w:t>общеобразовательные (приобщение обучаемых к новому социальному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опыту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немецкого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языка: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младших школьников с миром зарубежных сверстников, с зарубежным детским фольклором и доступными образцами художественной литературы; воспитание дружелюбного отношения к представителям других стран, расширение кругозора и развитие межкультурных представлений);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spacing w:before="2"/>
        <w:ind w:right="1069" w:firstLine="994"/>
        <w:rPr>
          <w:sz w:val="24"/>
          <w:szCs w:val="24"/>
        </w:rPr>
      </w:pPr>
      <w:r>
        <w:rPr>
          <w:sz w:val="24"/>
          <w:szCs w:val="24"/>
        </w:rPr>
        <w:t>общеразвивающие (развитие интеллектуальных функций и универсальных учебных умений, повышение их речевых возможностей, укрепление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учебной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мотивации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изучении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немецкого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расширение познавательных интересов);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ind w:right="1297" w:firstLine="994"/>
        <w:rPr>
          <w:sz w:val="24"/>
          <w:szCs w:val="24"/>
        </w:rPr>
      </w:pPr>
      <w:r>
        <w:rPr>
          <w:sz w:val="24"/>
          <w:szCs w:val="24"/>
        </w:rPr>
        <w:t>воспитательные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(воспитание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нравственных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качеств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личности ученика, волевой саморегуляции, толерантного отношения и уважения к представителям иных культур, ответственного отношения к учёбе и порученному делу, чувства патриотизма).</w:t>
      </w:r>
    </w:p>
    <w:p w:rsidR="00577F8A" w:rsidRDefault="00A73D3D">
      <w:pPr>
        <w:pStyle w:val="1"/>
        <w:spacing w:before="2" w:line="240" w:lineRule="auto"/>
        <w:ind w:left="1841"/>
        <w:rPr>
          <w:sz w:val="24"/>
          <w:szCs w:val="24"/>
        </w:rPr>
      </w:pPr>
      <w:r>
        <w:rPr>
          <w:spacing w:val="-2"/>
          <w:sz w:val="24"/>
          <w:szCs w:val="24"/>
        </w:rPr>
        <w:t>Образовательные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задачи:</w:t>
      </w:r>
    </w:p>
    <w:p w:rsidR="00577F8A" w:rsidRDefault="00A73D3D">
      <w:pPr>
        <w:pStyle w:val="a3"/>
        <w:spacing w:before="67"/>
        <w:ind w:right="718" w:firstLine="994"/>
        <w:rPr>
          <w:sz w:val="24"/>
          <w:szCs w:val="24"/>
        </w:rPr>
      </w:pPr>
      <w:r>
        <w:rPr>
          <w:sz w:val="24"/>
          <w:szCs w:val="24"/>
        </w:rPr>
        <w:t>формировать отношение к иностранному языку как средству межличностного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межкультурного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общения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взаимопонимания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 теми, кто говорит и пишет на изучаемом языке, а также как средству познавательной деятельности через устное общение, чтение, слушание и письменную речь;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spacing w:before="4"/>
        <w:ind w:right="1082" w:firstLine="994"/>
        <w:rPr>
          <w:sz w:val="24"/>
          <w:szCs w:val="24"/>
        </w:rPr>
      </w:pPr>
      <w:r>
        <w:rPr>
          <w:sz w:val="24"/>
          <w:szCs w:val="24"/>
        </w:rPr>
        <w:t>расширять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лингвистический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кругозор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обучающихся;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развивать элементарные лингвистические представления, доступные младшим школьникам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необходимые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овладения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устной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письменной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речью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 иностранном языке на элементарном уровне;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ind w:right="811" w:firstLine="994"/>
        <w:rPr>
          <w:sz w:val="24"/>
          <w:szCs w:val="24"/>
        </w:rPr>
      </w:pPr>
      <w:r>
        <w:rPr>
          <w:sz w:val="24"/>
          <w:szCs w:val="24"/>
        </w:rPr>
        <w:t>обеспечить коммуникативно-психологическую адаптацию школьников к новому языковому миру для преодоления в дальнейшем психологического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барьера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иностранного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средства </w:t>
      </w:r>
      <w:r>
        <w:rPr>
          <w:spacing w:val="-2"/>
          <w:sz w:val="24"/>
          <w:szCs w:val="24"/>
        </w:rPr>
        <w:t>общения;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ind w:right="990" w:firstLine="994"/>
        <w:rPr>
          <w:sz w:val="24"/>
          <w:szCs w:val="24"/>
        </w:rPr>
      </w:pPr>
      <w:r>
        <w:rPr>
          <w:sz w:val="24"/>
          <w:szCs w:val="24"/>
        </w:rPr>
        <w:t>развивать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личностные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качества,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внимание,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мышление,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память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 воображение в процессе участия в моделируемых ситуациях общения, ролевых играх; в ходе овладения языковым материалом;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spacing w:line="242" w:lineRule="auto"/>
        <w:ind w:right="1168" w:firstLine="994"/>
        <w:rPr>
          <w:sz w:val="24"/>
          <w:szCs w:val="24"/>
        </w:rPr>
      </w:pPr>
      <w:r>
        <w:rPr>
          <w:sz w:val="24"/>
          <w:szCs w:val="24"/>
        </w:rPr>
        <w:t>развивать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эмоциональную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сферу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процессе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обучающих игр, учебных спектаклей с использованием иностранного языка;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ind w:right="859" w:firstLine="994"/>
        <w:rPr>
          <w:sz w:val="24"/>
          <w:szCs w:val="24"/>
        </w:rPr>
      </w:pPr>
      <w:r>
        <w:rPr>
          <w:sz w:val="24"/>
          <w:szCs w:val="24"/>
        </w:rPr>
        <w:t>приобщать обучающихся к новому социальному опыту за счёт проигрывания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иностранном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языке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ролей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игровых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ситуациях, типичных для семейного, бытового, учебного общения;</w:t>
      </w:r>
    </w:p>
    <w:p w:rsidR="00577F8A" w:rsidRDefault="00A73D3D">
      <w:pPr>
        <w:pStyle w:val="a4"/>
        <w:numPr>
          <w:ilvl w:val="2"/>
          <w:numId w:val="3"/>
        </w:numPr>
        <w:tabs>
          <w:tab w:val="left" w:pos="2691"/>
        </w:tabs>
        <w:ind w:right="858" w:firstLine="994"/>
        <w:rPr>
          <w:sz w:val="24"/>
          <w:szCs w:val="24"/>
        </w:rPr>
      </w:pPr>
      <w:r>
        <w:rPr>
          <w:sz w:val="24"/>
          <w:szCs w:val="24"/>
        </w:rPr>
        <w:t>обучать универсальным познавательным стратегиям и способам работы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компонентами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учебно-методического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комплекта,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мультимедийным приложением, учебной информацией в сети Интернет, символико- графической репрезентацией знаний, а также учебному сотрудничеству;</w:t>
      </w:r>
    </w:p>
    <w:p w:rsidR="00577F8A" w:rsidRDefault="00A73D3D">
      <w:pPr>
        <w:pStyle w:val="a4"/>
        <w:numPr>
          <w:ilvl w:val="2"/>
          <w:numId w:val="1"/>
        </w:numPr>
        <w:tabs>
          <w:tab w:val="left" w:pos="2691"/>
        </w:tabs>
        <w:ind w:right="934" w:firstLine="994"/>
        <w:rPr>
          <w:sz w:val="24"/>
          <w:szCs w:val="24"/>
        </w:rPr>
      </w:pPr>
      <w:r>
        <w:rPr>
          <w:sz w:val="24"/>
          <w:szCs w:val="24"/>
        </w:rPr>
        <w:t>перейти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начинающего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уровня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углубленный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год </w:t>
      </w:r>
      <w:r>
        <w:rPr>
          <w:spacing w:val="-2"/>
          <w:sz w:val="24"/>
          <w:szCs w:val="24"/>
        </w:rPr>
        <w:t>обучения.</w:t>
      </w:r>
    </w:p>
    <w:p w:rsidR="00577F8A" w:rsidRDefault="00A73D3D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>Обучающие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(предметные).</w:t>
      </w:r>
    </w:p>
    <w:p w:rsidR="00577F8A" w:rsidRDefault="00A73D3D">
      <w:pPr>
        <w:pStyle w:val="a4"/>
        <w:numPr>
          <w:ilvl w:val="0"/>
          <w:numId w:val="4"/>
        </w:numPr>
        <w:tabs>
          <w:tab w:val="left" w:pos="1456"/>
        </w:tabs>
        <w:ind w:right="708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совершенствование, развитие техники чтения вслух или про себя: овладение алфавитом, умение устанавливать звукобуквенные соответствия, правильно озвучивать графический образ слова, овладение основными правилами чтения, овладение определенной скоростью чтения с пониманием прочитанного, овладение средствами </w:t>
      </w:r>
      <w:r>
        <w:rPr>
          <w:sz w:val="24"/>
          <w:szCs w:val="24"/>
        </w:rPr>
        <w:lastRenderedPageBreak/>
        <w:t>выразительного чтения (интонацией, паузированием, ударением) и др.;</w:t>
      </w:r>
    </w:p>
    <w:p w:rsidR="00577F8A" w:rsidRDefault="00A73D3D">
      <w:pPr>
        <w:pStyle w:val="a4"/>
        <w:numPr>
          <w:ilvl w:val="0"/>
          <w:numId w:val="4"/>
        </w:numPr>
        <w:tabs>
          <w:tab w:val="left" w:pos="1513"/>
        </w:tabs>
        <w:ind w:right="713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развитие умения читать с извлечением основной, полной, необходимой информации: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понимание и осмысление главных фактов различных стилей текста, полное понимание несложного аутентичного текста, умение анализировать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отдельные места текста и делать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выборочный перевод, умение прочитать текст по диагонали и выбрать заданную информацию;</w:t>
      </w:r>
    </w:p>
    <w:p w:rsidR="00577F8A" w:rsidRDefault="00A73D3D">
      <w:pPr>
        <w:pStyle w:val="a4"/>
        <w:numPr>
          <w:ilvl w:val="0"/>
          <w:numId w:val="4"/>
        </w:numPr>
        <w:tabs>
          <w:tab w:val="left" w:pos="1547"/>
        </w:tabs>
        <w:spacing w:line="242" w:lineRule="auto"/>
        <w:ind w:right="716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развитие монологической речи: умение подготовить высказывание на тем; умение передать прочитанное, услышанное; умение выразить свое </w:t>
      </w:r>
      <w:r>
        <w:rPr>
          <w:spacing w:val="-2"/>
          <w:sz w:val="24"/>
          <w:szCs w:val="24"/>
        </w:rPr>
        <w:t>отношение;</w:t>
      </w:r>
    </w:p>
    <w:p w:rsidR="00577F8A" w:rsidRDefault="00A73D3D">
      <w:pPr>
        <w:pStyle w:val="a4"/>
        <w:numPr>
          <w:ilvl w:val="0"/>
          <w:numId w:val="4"/>
        </w:numPr>
        <w:tabs>
          <w:tab w:val="left" w:pos="1436"/>
        </w:tabs>
        <w:spacing w:line="317" w:lineRule="exact"/>
        <w:ind w:left="1436" w:hanging="162"/>
        <w:jc w:val="both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диалогической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речи: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овладение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различными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видами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диалога;</w:t>
      </w:r>
    </w:p>
    <w:p w:rsidR="00577F8A" w:rsidRDefault="00A73D3D">
      <w:pPr>
        <w:pStyle w:val="a4"/>
        <w:numPr>
          <w:ilvl w:val="0"/>
          <w:numId w:val="4"/>
        </w:numPr>
        <w:tabs>
          <w:tab w:val="left" w:pos="1537"/>
        </w:tabs>
        <w:spacing w:before="67"/>
        <w:ind w:right="708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развитие умения аудирования: восприятие на слух и понимание речи учителя или диктора, текстов с разной глубиной и точностью проникновения в их содержание;</w:t>
      </w:r>
    </w:p>
    <w:p w:rsidR="00577F8A" w:rsidRDefault="00A73D3D">
      <w:pPr>
        <w:pStyle w:val="a4"/>
        <w:numPr>
          <w:ilvl w:val="0"/>
          <w:numId w:val="4"/>
        </w:numPr>
        <w:tabs>
          <w:tab w:val="left" w:pos="1653"/>
        </w:tabs>
        <w:ind w:right="71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формирование, совершенствование, развитие навыков письма как графической системы: овладение графическими и орфографическими навыками и умение ими пользоваться в письменной форме на иностранном </w:t>
      </w:r>
      <w:r>
        <w:rPr>
          <w:spacing w:val="-2"/>
          <w:sz w:val="24"/>
          <w:szCs w:val="24"/>
        </w:rPr>
        <w:t>языке;</w:t>
      </w:r>
    </w:p>
    <w:p w:rsidR="00577F8A" w:rsidRDefault="00A73D3D">
      <w:pPr>
        <w:pStyle w:val="a4"/>
        <w:numPr>
          <w:ilvl w:val="0"/>
          <w:numId w:val="4"/>
        </w:numPr>
        <w:tabs>
          <w:tab w:val="left" w:pos="1451"/>
        </w:tabs>
        <w:spacing w:before="3"/>
        <w:ind w:right="713" w:firstLine="0"/>
        <w:rPr>
          <w:sz w:val="24"/>
          <w:szCs w:val="24"/>
        </w:rPr>
      </w:pPr>
      <w:r>
        <w:rPr>
          <w:sz w:val="24"/>
          <w:szCs w:val="24"/>
        </w:rPr>
        <w:t>развитие коммуникативных умений письма: умение письменно оформить и передать информацию в виде плана, выписки из текста, короткого Поздравления, пожелания, анкеты.</w:t>
      </w:r>
    </w:p>
    <w:p w:rsidR="00577F8A" w:rsidRDefault="00A73D3D">
      <w:pPr>
        <w:pStyle w:val="1"/>
        <w:spacing w:before="4" w:line="240" w:lineRule="auto"/>
        <w:ind w:left="1841"/>
        <w:rPr>
          <w:sz w:val="24"/>
          <w:szCs w:val="24"/>
        </w:rPr>
      </w:pPr>
      <w:r>
        <w:rPr>
          <w:sz w:val="24"/>
          <w:szCs w:val="24"/>
        </w:rPr>
        <w:t>Речевые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умения</w:t>
      </w:r>
    </w:p>
    <w:p w:rsidR="00577F8A" w:rsidRDefault="00A73D3D">
      <w:pPr>
        <w:spacing w:before="163" w:line="319" w:lineRule="exact"/>
        <w:ind w:left="1841"/>
        <w:rPr>
          <w:sz w:val="24"/>
          <w:szCs w:val="24"/>
        </w:rPr>
      </w:pPr>
      <w:r>
        <w:rPr>
          <w:sz w:val="24"/>
          <w:szCs w:val="24"/>
        </w:rPr>
        <w:t>Говорение:</w:t>
      </w:r>
    </w:p>
    <w:p w:rsidR="00577F8A" w:rsidRDefault="00A73D3D">
      <w:pPr>
        <w:pStyle w:val="a3"/>
        <w:spacing w:line="319" w:lineRule="exact"/>
        <w:ind w:left="1841"/>
        <w:rPr>
          <w:sz w:val="24"/>
          <w:szCs w:val="24"/>
        </w:rPr>
      </w:pPr>
      <w:r>
        <w:rPr>
          <w:sz w:val="24"/>
          <w:szCs w:val="24"/>
        </w:rPr>
        <w:t>*Диалогическая речь.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ind w:left="1979" w:hanging="138"/>
        <w:rPr>
          <w:sz w:val="24"/>
          <w:szCs w:val="24"/>
        </w:rPr>
      </w:pPr>
      <w:r>
        <w:rPr>
          <w:sz w:val="24"/>
          <w:szCs w:val="24"/>
        </w:rPr>
        <w:t>Диалог этикетного характера.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Диалог-расспрос.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Диалог – побуждение к действию.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Диалог – обмен мнениями</w:t>
      </w:r>
    </w:p>
    <w:p w:rsidR="00577F8A" w:rsidRDefault="00A73D3D">
      <w:pPr>
        <w:pStyle w:val="a3"/>
        <w:spacing w:line="322" w:lineRule="exact"/>
        <w:ind w:left="1841"/>
        <w:rPr>
          <w:sz w:val="24"/>
          <w:szCs w:val="24"/>
        </w:rPr>
      </w:pPr>
      <w:r>
        <w:rPr>
          <w:sz w:val="24"/>
          <w:szCs w:val="24"/>
        </w:rPr>
        <w:t>*Монологическая речь.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ind w:left="1979" w:hanging="138"/>
        <w:rPr>
          <w:sz w:val="24"/>
          <w:szCs w:val="24"/>
        </w:rPr>
      </w:pPr>
      <w:r>
        <w:rPr>
          <w:sz w:val="24"/>
          <w:szCs w:val="24"/>
        </w:rPr>
        <w:t>Кратко высказываться о фактах и событиях;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1169" w:firstLine="566"/>
        <w:rPr>
          <w:sz w:val="24"/>
          <w:szCs w:val="24"/>
        </w:rPr>
      </w:pPr>
      <w:r>
        <w:rPr>
          <w:sz w:val="24"/>
          <w:szCs w:val="24"/>
        </w:rPr>
        <w:t>Передавать содержание, основную мысль прочитанного с опорой на текст.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1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Делать сообщение в связи с прочитанным\прослушанным текстом.</w:t>
      </w:r>
    </w:p>
    <w:p w:rsidR="00577F8A" w:rsidRDefault="00A73D3D">
      <w:pPr>
        <w:pStyle w:val="a3"/>
        <w:ind w:left="1841"/>
        <w:rPr>
          <w:sz w:val="24"/>
          <w:szCs w:val="24"/>
        </w:rPr>
      </w:pPr>
      <w:r>
        <w:rPr>
          <w:sz w:val="24"/>
          <w:szCs w:val="24"/>
        </w:rPr>
        <w:t>*Аудирование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before="4"/>
        <w:ind w:left="1979" w:hanging="138"/>
        <w:rPr>
          <w:sz w:val="24"/>
          <w:szCs w:val="24"/>
        </w:rPr>
      </w:pPr>
      <w:r>
        <w:rPr>
          <w:sz w:val="24"/>
          <w:szCs w:val="24"/>
        </w:rPr>
        <w:t>Выделять основную мысль в воспринимаемом на слух тексте.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Выделять главные факты, опуская второстепенные.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1498" w:firstLine="566"/>
        <w:rPr>
          <w:sz w:val="24"/>
          <w:szCs w:val="24"/>
        </w:rPr>
      </w:pPr>
      <w:r>
        <w:rPr>
          <w:sz w:val="24"/>
          <w:szCs w:val="24"/>
        </w:rPr>
        <w:t>Выборочно понимать необходимую информацию в сообщениях с опорой на языковую догадку, контекст.</w:t>
      </w:r>
    </w:p>
    <w:p w:rsidR="00577F8A" w:rsidRDefault="00A73D3D">
      <w:pPr>
        <w:pStyle w:val="1"/>
        <w:spacing w:before="4"/>
        <w:ind w:left="1913"/>
        <w:rPr>
          <w:sz w:val="24"/>
          <w:szCs w:val="24"/>
        </w:rPr>
      </w:pPr>
      <w:r>
        <w:rPr>
          <w:sz w:val="24"/>
          <w:szCs w:val="24"/>
        </w:rPr>
        <w:t>Чтение:</w:t>
      </w:r>
    </w:p>
    <w:p w:rsidR="00577F8A" w:rsidRDefault="00A73D3D">
      <w:pPr>
        <w:pStyle w:val="a3"/>
        <w:spacing w:line="319" w:lineRule="exact"/>
        <w:ind w:left="1841"/>
        <w:rPr>
          <w:sz w:val="24"/>
          <w:szCs w:val="24"/>
        </w:rPr>
      </w:pPr>
      <w:r>
        <w:rPr>
          <w:sz w:val="24"/>
          <w:szCs w:val="24"/>
        </w:rPr>
        <w:t>*Чтение с пониманием основного содержания текста.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ind w:left="1979" w:hanging="138"/>
        <w:rPr>
          <w:sz w:val="24"/>
          <w:szCs w:val="24"/>
        </w:rPr>
      </w:pPr>
      <w:r>
        <w:rPr>
          <w:sz w:val="24"/>
          <w:szCs w:val="24"/>
        </w:rPr>
        <w:t>Определять тему, содержание текста по заголовку;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выделять основную мысль;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выбирать главные факты из текста, опуская второстепенные;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1557" w:firstLine="566"/>
        <w:rPr>
          <w:sz w:val="24"/>
          <w:szCs w:val="24"/>
        </w:rPr>
      </w:pPr>
      <w:r>
        <w:rPr>
          <w:sz w:val="24"/>
          <w:szCs w:val="24"/>
        </w:rPr>
        <w:t>устанавливать логическую последовательность основных фактов текста.</w:t>
      </w:r>
    </w:p>
    <w:p w:rsidR="00577F8A" w:rsidRDefault="00A73D3D">
      <w:pPr>
        <w:pStyle w:val="a3"/>
        <w:spacing w:line="321" w:lineRule="exact"/>
        <w:ind w:left="1841"/>
        <w:rPr>
          <w:sz w:val="24"/>
          <w:szCs w:val="24"/>
        </w:rPr>
      </w:pPr>
      <w:r>
        <w:rPr>
          <w:sz w:val="24"/>
          <w:szCs w:val="24"/>
        </w:rPr>
        <w:t>*Чтение с полным пониманием текста.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spacing w:before="5"/>
        <w:ind w:right="2416" w:firstLine="566"/>
        <w:rPr>
          <w:sz w:val="24"/>
          <w:szCs w:val="24"/>
        </w:rPr>
      </w:pPr>
      <w:r>
        <w:rPr>
          <w:sz w:val="24"/>
          <w:szCs w:val="24"/>
        </w:rPr>
        <w:t>Полно и точно понимать содержание текста на основе его информационной переработки;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1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оценивать полученную информацию, выразить свое мнение;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прокомментировать\объяснить те или иные факты, описанные в тексте.</w:t>
      </w:r>
    </w:p>
    <w:p w:rsidR="00577F8A" w:rsidRDefault="00A73D3D">
      <w:pPr>
        <w:pStyle w:val="a3"/>
        <w:ind w:left="1841"/>
        <w:rPr>
          <w:sz w:val="24"/>
          <w:szCs w:val="24"/>
        </w:rPr>
      </w:pPr>
      <w:r>
        <w:rPr>
          <w:sz w:val="24"/>
          <w:szCs w:val="24"/>
        </w:rPr>
        <w:t>*Чтение с выборочным пониманием текста.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ind w:left="1979" w:hanging="138"/>
        <w:rPr>
          <w:sz w:val="24"/>
          <w:szCs w:val="24"/>
        </w:rPr>
      </w:pPr>
      <w:r>
        <w:rPr>
          <w:sz w:val="24"/>
          <w:szCs w:val="24"/>
        </w:rPr>
        <w:t>просмотр аутентичного текста, выбор необходимой информации.</w:t>
      </w:r>
    </w:p>
    <w:p w:rsidR="00577F8A" w:rsidRDefault="00A73D3D">
      <w:pPr>
        <w:pStyle w:val="1"/>
        <w:spacing w:before="4"/>
        <w:ind w:left="1841"/>
        <w:rPr>
          <w:sz w:val="24"/>
          <w:szCs w:val="24"/>
        </w:rPr>
      </w:pPr>
      <w:r>
        <w:rPr>
          <w:sz w:val="24"/>
          <w:szCs w:val="24"/>
        </w:rPr>
        <w:t>Письменная речь: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19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Делать выписки из текста;</w:t>
      </w:r>
    </w:p>
    <w:p w:rsidR="00577F8A" w:rsidRDefault="00577F8A">
      <w:pPr>
        <w:pStyle w:val="a4"/>
        <w:spacing w:line="319" w:lineRule="exact"/>
        <w:rPr>
          <w:sz w:val="24"/>
          <w:szCs w:val="24"/>
        </w:rPr>
        <w:sectPr w:rsidR="00577F8A">
          <w:pgSz w:w="11910" w:h="16840"/>
          <w:pgMar w:top="1040" w:right="141" w:bottom="280" w:left="425" w:header="720" w:footer="720" w:gutter="0"/>
          <w:cols w:space="720"/>
        </w:sectPr>
      </w:pP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spacing w:before="67"/>
        <w:ind w:right="832" w:firstLine="566"/>
        <w:rPr>
          <w:sz w:val="24"/>
          <w:szCs w:val="24"/>
        </w:rPr>
      </w:pPr>
      <w:r>
        <w:rPr>
          <w:sz w:val="24"/>
          <w:szCs w:val="24"/>
        </w:rPr>
        <w:lastRenderedPageBreak/>
        <w:t>писать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короткие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поздравления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днем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рождения,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праздниками (30-40 слов, включая адрес);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776" w:firstLine="566"/>
        <w:rPr>
          <w:sz w:val="24"/>
          <w:szCs w:val="24"/>
        </w:rPr>
      </w:pPr>
      <w:r>
        <w:rPr>
          <w:sz w:val="24"/>
          <w:szCs w:val="24"/>
        </w:rPr>
        <w:t>заполнять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бланки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(указывать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имя,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фамилию,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пол,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возраст,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гражданство, </w:t>
      </w:r>
      <w:r>
        <w:rPr>
          <w:spacing w:val="-2"/>
          <w:sz w:val="24"/>
          <w:szCs w:val="24"/>
        </w:rPr>
        <w:t>адрес);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before="4"/>
        <w:ind w:left="1841" w:right="1124" w:firstLine="0"/>
        <w:rPr>
          <w:sz w:val="24"/>
          <w:szCs w:val="24"/>
        </w:rPr>
      </w:pPr>
      <w:r>
        <w:rPr>
          <w:sz w:val="24"/>
          <w:szCs w:val="24"/>
        </w:rPr>
        <w:t>писать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личное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письмо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опорой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образец \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образца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(50-80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слов) Социокультурные знания и умения</w:t>
      </w:r>
    </w:p>
    <w:p w:rsidR="00577F8A" w:rsidRDefault="00A73D3D">
      <w:pPr>
        <w:pStyle w:val="a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Учащиеся знакомятся с отдельными социокультурными элементами речевого поведенческого этикета. Использование немецкого языка как средства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социокультурного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школьников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данном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включает </w:t>
      </w:r>
      <w:r>
        <w:rPr>
          <w:spacing w:val="-2"/>
          <w:sz w:val="24"/>
          <w:szCs w:val="24"/>
        </w:rPr>
        <w:t>знакомство: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1367" w:firstLine="566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фамилиями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именами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выдающихся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людей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странах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изучаемого </w:t>
      </w:r>
      <w:r>
        <w:rPr>
          <w:spacing w:val="-2"/>
          <w:sz w:val="24"/>
          <w:szCs w:val="24"/>
        </w:rPr>
        <w:t>языка;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933" w:firstLine="566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оригинальными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адаптированными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материалами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детской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поэзии и прозы;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иноязычными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сказками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легендами,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рассказами;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1349" w:firstLine="566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символикой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(флагом,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цветовой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символикой, гимном, столицей страны изучаемого языка);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spacing w:before="2"/>
        <w:ind w:right="877" w:firstLine="566"/>
        <w:rPr>
          <w:sz w:val="24"/>
          <w:szCs w:val="24"/>
        </w:rPr>
      </w:pPr>
      <w:r>
        <w:rPr>
          <w:sz w:val="24"/>
          <w:szCs w:val="24"/>
        </w:rPr>
        <w:t>со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немецкого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языка,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вошедшими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многие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языки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мира,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том числе и в русский, и русскими словами, вошедшими в лексикон немецкого </w:t>
      </w:r>
      <w:r>
        <w:rPr>
          <w:spacing w:val="-2"/>
          <w:sz w:val="24"/>
          <w:szCs w:val="24"/>
        </w:rPr>
        <w:t>языка;</w:t>
      </w:r>
    </w:p>
    <w:p w:rsidR="00577F8A" w:rsidRDefault="00A73D3D">
      <w:pPr>
        <w:pStyle w:val="a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Школьники учатся осуществлять межличностное и межкультурное общение,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применяя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национально-культурных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особенностях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своей страны и страны изучаемого языка и овладевают знаниями о: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1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значении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немецкого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языка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современном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мире;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1207" w:firstLine="566"/>
        <w:rPr>
          <w:sz w:val="24"/>
          <w:szCs w:val="24"/>
        </w:rPr>
      </w:pPr>
      <w:r>
        <w:rPr>
          <w:sz w:val="24"/>
          <w:szCs w:val="24"/>
        </w:rPr>
        <w:t>наиболее употребительной тематической фоновой лексике и реализациях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изучении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тем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(традиции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питании,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проведении выходных дней, основные национальные праздники, этикетные </w:t>
      </w:r>
      <w:r>
        <w:rPr>
          <w:spacing w:val="-2"/>
          <w:sz w:val="24"/>
          <w:szCs w:val="24"/>
        </w:rPr>
        <w:t>особенности);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spacing w:line="242" w:lineRule="auto"/>
        <w:ind w:right="1635" w:firstLine="566"/>
        <w:rPr>
          <w:sz w:val="24"/>
          <w:szCs w:val="24"/>
        </w:rPr>
      </w:pPr>
      <w:r>
        <w:rPr>
          <w:sz w:val="24"/>
          <w:szCs w:val="24"/>
        </w:rPr>
        <w:t>социокультурном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портрете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стран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культурном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наследии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стран изучаемого языка;</w:t>
      </w:r>
    </w:p>
    <w:p w:rsidR="00577F8A" w:rsidRDefault="00A73D3D">
      <w:pPr>
        <w:pStyle w:val="1"/>
        <w:spacing w:before="1" w:line="240" w:lineRule="auto"/>
        <w:ind w:left="1841" w:right="4849"/>
        <w:rPr>
          <w:sz w:val="24"/>
          <w:szCs w:val="24"/>
        </w:rPr>
      </w:pPr>
      <w:r>
        <w:rPr>
          <w:sz w:val="24"/>
          <w:szCs w:val="24"/>
        </w:rPr>
        <w:t>Языковые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навыки Графика и орфография</w:t>
      </w:r>
    </w:p>
    <w:p w:rsidR="00577F8A" w:rsidRDefault="00A73D3D">
      <w:pPr>
        <w:pStyle w:val="a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Знания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чтения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написания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новых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слов,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отобранных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данной ступени обучения, и навыки их употребления в речи.</w:t>
      </w:r>
    </w:p>
    <w:p w:rsidR="00577F8A" w:rsidRDefault="00A73D3D">
      <w:pPr>
        <w:pStyle w:val="1"/>
        <w:spacing w:line="320" w:lineRule="exact"/>
        <w:ind w:left="1841"/>
        <w:rPr>
          <w:sz w:val="24"/>
          <w:szCs w:val="24"/>
        </w:rPr>
      </w:pPr>
      <w:r>
        <w:rPr>
          <w:spacing w:val="-2"/>
          <w:sz w:val="24"/>
          <w:szCs w:val="24"/>
        </w:rPr>
        <w:t>Фонетика: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8"/>
        </w:tabs>
        <w:ind w:right="1033" w:firstLine="566"/>
        <w:rPr>
          <w:sz w:val="24"/>
          <w:szCs w:val="24"/>
        </w:rPr>
      </w:pPr>
      <w:r>
        <w:rPr>
          <w:sz w:val="24"/>
          <w:szCs w:val="24"/>
        </w:rPr>
        <w:t>Навыки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адекватного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произношения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различения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слух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звуков немецкого языка;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1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соблюдение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правильного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ударения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словах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фразах;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членение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предложений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смысловые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группы;</w:t>
      </w:r>
    </w:p>
    <w:p w:rsidR="00577F8A" w:rsidRDefault="00A73D3D">
      <w:pPr>
        <w:pStyle w:val="a4"/>
        <w:numPr>
          <w:ilvl w:val="1"/>
          <w:numId w:val="4"/>
        </w:numPr>
        <w:tabs>
          <w:tab w:val="left" w:pos="1979"/>
        </w:tabs>
        <w:ind w:left="1979" w:hanging="138"/>
        <w:rPr>
          <w:sz w:val="24"/>
          <w:szCs w:val="24"/>
        </w:rPr>
      </w:pPr>
      <w:r>
        <w:rPr>
          <w:sz w:val="24"/>
          <w:szCs w:val="24"/>
        </w:rPr>
        <w:t>соблюдение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интонации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типах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предложений.</w:t>
      </w:r>
    </w:p>
    <w:p w:rsidR="00577F8A" w:rsidRDefault="00A73D3D">
      <w:pPr>
        <w:pStyle w:val="1"/>
        <w:spacing w:before="1"/>
        <w:ind w:left="1841"/>
        <w:rPr>
          <w:sz w:val="24"/>
          <w:szCs w:val="24"/>
        </w:rPr>
      </w:pPr>
      <w:r>
        <w:rPr>
          <w:spacing w:val="-2"/>
          <w:sz w:val="24"/>
          <w:szCs w:val="24"/>
        </w:rPr>
        <w:t>Лексика</w:t>
      </w:r>
    </w:p>
    <w:p w:rsidR="00577F8A" w:rsidRDefault="00A73D3D">
      <w:pPr>
        <w:pStyle w:val="a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Расширение объема продуктивного и рецептивного лексического минимума за счет лексических средств, обслуживающих новые темы, проблемы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ситуации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общения.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Расширение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потенциального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словаря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счет интернациональной лексики. Знание основных способов словообразования:</w:t>
      </w:r>
    </w:p>
    <w:p w:rsidR="00577F8A" w:rsidRDefault="00A73D3D">
      <w:pPr>
        <w:pStyle w:val="a4"/>
        <w:numPr>
          <w:ilvl w:val="0"/>
          <w:numId w:val="5"/>
        </w:numPr>
        <w:tabs>
          <w:tab w:val="left" w:pos="2142"/>
        </w:tabs>
        <w:spacing w:before="67" w:line="322" w:lineRule="exact"/>
        <w:ind w:left="2142" w:hanging="301"/>
        <w:rPr>
          <w:sz w:val="24"/>
          <w:szCs w:val="24"/>
        </w:rPr>
      </w:pPr>
      <w:r>
        <w:rPr>
          <w:spacing w:val="-2"/>
          <w:sz w:val="24"/>
          <w:szCs w:val="24"/>
        </w:rPr>
        <w:t>аффиксации: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8"/>
        </w:tabs>
        <w:ind w:right="1458" w:firstLine="566"/>
        <w:rPr>
          <w:sz w:val="24"/>
          <w:szCs w:val="24"/>
        </w:rPr>
      </w:pPr>
      <w:r>
        <w:rPr>
          <w:sz w:val="24"/>
          <w:szCs w:val="24"/>
        </w:rPr>
        <w:t>существительныхccуффиксами: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-е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(dieSorge)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-ler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(derSportler)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-ie </w:t>
      </w:r>
      <w:r>
        <w:rPr>
          <w:spacing w:val="-2"/>
          <w:sz w:val="24"/>
          <w:szCs w:val="24"/>
        </w:rPr>
        <w:t>(dieAutonomie);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1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прилагательныхccуффиксами: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-sam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(sparsam)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-bar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(wunderbar);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8"/>
        </w:tabs>
        <w:spacing w:before="5"/>
        <w:ind w:right="2056" w:firstLine="566"/>
        <w:rPr>
          <w:sz w:val="24"/>
          <w:szCs w:val="24"/>
        </w:rPr>
      </w:pPr>
      <w:r>
        <w:rPr>
          <w:sz w:val="24"/>
          <w:szCs w:val="24"/>
        </w:rPr>
        <w:t>существительныхиглаголов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cуффиксами: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-vor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(das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Vorbild, vorkommen)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-mit (mitmachen)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8"/>
        </w:tabs>
        <w:ind w:right="1340" w:firstLine="566"/>
        <w:rPr>
          <w:sz w:val="24"/>
          <w:szCs w:val="24"/>
        </w:rPr>
      </w:pPr>
      <w:r>
        <w:rPr>
          <w:sz w:val="24"/>
          <w:szCs w:val="24"/>
        </w:rPr>
        <w:t>существительных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прилагательных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префиксом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un-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(das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Unglück, </w:t>
      </w:r>
      <w:r>
        <w:rPr>
          <w:spacing w:val="-2"/>
          <w:sz w:val="24"/>
          <w:szCs w:val="24"/>
        </w:rPr>
        <w:t>unglücklich);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8"/>
        </w:tabs>
        <w:ind w:right="1362" w:firstLine="566"/>
        <w:rPr>
          <w:sz w:val="24"/>
          <w:szCs w:val="24"/>
        </w:rPr>
      </w:pPr>
      <w:r>
        <w:rPr>
          <w:sz w:val="24"/>
          <w:szCs w:val="24"/>
        </w:rPr>
        <w:t>глаголов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отделяемыми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неотделяемыми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приставками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другими словами в функции приставок типа fernsehen;</w:t>
      </w:r>
    </w:p>
    <w:p w:rsidR="00577F8A" w:rsidRDefault="00A73D3D">
      <w:pPr>
        <w:pStyle w:val="a4"/>
        <w:numPr>
          <w:ilvl w:val="0"/>
          <w:numId w:val="5"/>
        </w:numPr>
        <w:tabs>
          <w:tab w:val="left" w:pos="2142"/>
        </w:tabs>
        <w:spacing w:line="321" w:lineRule="exact"/>
        <w:ind w:left="2142" w:hanging="301"/>
        <w:rPr>
          <w:sz w:val="24"/>
          <w:szCs w:val="24"/>
        </w:rPr>
      </w:pPr>
      <w:r>
        <w:rPr>
          <w:spacing w:val="-2"/>
          <w:sz w:val="24"/>
          <w:szCs w:val="24"/>
        </w:rPr>
        <w:t>словосложения: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lastRenderedPageBreak/>
        <w:t>прилагательное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существительное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(die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Fremdsprache);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глагол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существительное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(der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Springbrunnen)</w:t>
      </w:r>
    </w:p>
    <w:p w:rsidR="00577F8A" w:rsidRDefault="00A73D3D">
      <w:pPr>
        <w:pStyle w:val="a4"/>
        <w:numPr>
          <w:ilvl w:val="0"/>
          <w:numId w:val="5"/>
        </w:numPr>
        <w:tabs>
          <w:tab w:val="left" w:pos="2142"/>
        </w:tabs>
        <w:ind w:left="2142" w:hanging="301"/>
        <w:rPr>
          <w:sz w:val="24"/>
          <w:szCs w:val="24"/>
        </w:rPr>
      </w:pPr>
      <w:r>
        <w:rPr>
          <w:spacing w:val="-2"/>
          <w:sz w:val="24"/>
          <w:szCs w:val="24"/>
        </w:rPr>
        <w:t>конверсии: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существительное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глаголов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(das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Schreiben,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das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Rechnen);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8"/>
        </w:tabs>
        <w:ind w:right="1951" w:firstLine="566"/>
        <w:rPr>
          <w:sz w:val="24"/>
          <w:szCs w:val="24"/>
        </w:rPr>
      </w:pPr>
      <w:r>
        <w:rPr>
          <w:sz w:val="24"/>
          <w:szCs w:val="24"/>
        </w:rPr>
        <w:t>распознавание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интернациональных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слов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(der </w:t>
      </w:r>
      <w:r>
        <w:rPr>
          <w:spacing w:val="-2"/>
          <w:sz w:val="24"/>
          <w:szCs w:val="24"/>
        </w:rPr>
        <w:t>Computer)</w:t>
      </w:r>
    </w:p>
    <w:p w:rsidR="00577F8A" w:rsidRDefault="00A73D3D">
      <w:pPr>
        <w:pStyle w:val="1"/>
        <w:spacing w:before="8"/>
        <w:ind w:left="1841"/>
        <w:rPr>
          <w:sz w:val="24"/>
          <w:szCs w:val="24"/>
        </w:rPr>
      </w:pPr>
      <w:r>
        <w:rPr>
          <w:spacing w:val="-2"/>
          <w:sz w:val="24"/>
          <w:szCs w:val="24"/>
        </w:rPr>
        <w:t>Грамматика: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19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Сложносочиненные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предложения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союзами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den,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darum,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deshalb;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8"/>
        </w:tabs>
        <w:ind w:right="846" w:firstLine="566"/>
        <w:rPr>
          <w:sz w:val="24"/>
          <w:szCs w:val="24"/>
        </w:rPr>
      </w:pPr>
      <w:r>
        <w:rPr>
          <w:sz w:val="24"/>
          <w:szCs w:val="24"/>
        </w:rPr>
        <w:t>сложноподчиненные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предложения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придаточными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дополнительными, причины, условными, времени, определительными, цели;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1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модальные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глаголы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настоящем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времени;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неопределенно-личное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местоимение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man;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будущее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время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Futurum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глагол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warden;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ind w:left="1979" w:hanging="138"/>
        <w:rPr>
          <w:sz w:val="24"/>
          <w:szCs w:val="24"/>
        </w:rPr>
      </w:pPr>
      <w:r>
        <w:rPr>
          <w:sz w:val="24"/>
          <w:szCs w:val="24"/>
        </w:rPr>
        <w:t>предлоги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mit,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nach,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zu,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von,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bei,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многозначность.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все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временные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формы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Passiv;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предложения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инфинитивными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группами: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statt…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zu,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ohne…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zu;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spacing w:line="322" w:lineRule="exact"/>
        <w:ind w:left="1979" w:hanging="138"/>
        <w:rPr>
          <w:sz w:val="24"/>
          <w:szCs w:val="24"/>
        </w:rPr>
      </w:pPr>
      <w:r>
        <w:rPr>
          <w:sz w:val="24"/>
          <w:szCs w:val="24"/>
        </w:rPr>
        <w:t>Plusqamperfekt,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образование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употребление;</w:t>
      </w:r>
    </w:p>
    <w:p w:rsidR="00577F8A" w:rsidRDefault="00A73D3D">
      <w:pPr>
        <w:pStyle w:val="a4"/>
        <w:numPr>
          <w:ilvl w:val="1"/>
          <w:numId w:val="5"/>
        </w:numPr>
        <w:tabs>
          <w:tab w:val="left" w:pos="1979"/>
        </w:tabs>
        <w:ind w:left="1979" w:hanging="138"/>
        <w:rPr>
          <w:sz w:val="24"/>
          <w:szCs w:val="24"/>
        </w:rPr>
      </w:pPr>
      <w:r>
        <w:rPr>
          <w:sz w:val="24"/>
          <w:szCs w:val="24"/>
        </w:rPr>
        <w:t>прямая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косвенная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речь.</w:t>
      </w:r>
    </w:p>
    <w:p w:rsidR="00577F8A" w:rsidRDefault="00A73D3D">
      <w:pPr>
        <w:spacing w:before="8" w:line="320" w:lineRule="exact"/>
        <w:ind w:left="1841"/>
        <w:rPr>
          <w:b/>
          <w:i/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Воспитательные</w:t>
      </w:r>
      <w:r>
        <w:rPr>
          <w:b/>
          <w:i/>
          <w:spacing w:val="9"/>
          <w:sz w:val="24"/>
          <w:szCs w:val="24"/>
        </w:rPr>
        <w:t xml:space="preserve"> </w:t>
      </w:r>
      <w:r>
        <w:rPr>
          <w:b/>
          <w:i/>
          <w:spacing w:val="-2"/>
          <w:sz w:val="24"/>
          <w:szCs w:val="24"/>
        </w:rPr>
        <w:t>(личностные)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806" w:firstLine="0"/>
        <w:rPr>
          <w:sz w:val="24"/>
          <w:szCs w:val="24"/>
        </w:rPr>
      </w:pPr>
      <w:r>
        <w:rPr>
          <w:sz w:val="24"/>
          <w:szCs w:val="24"/>
        </w:rPr>
        <w:t>воспитание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гражданской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идентичности: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патриотизма,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уважения 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Отечеству, 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прошлому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настоящему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многонационального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народа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1123" w:firstLine="0"/>
        <w:rPr>
          <w:sz w:val="24"/>
          <w:szCs w:val="24"/>
        </w:rPr>
      </w:pPr>
      <w:r>
        <w:rPr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учитывающего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социальное,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культурное,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языковое,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духовное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многообразие современного мира;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1217" w:firstLine="0"/>
        <w:rPr>
          <w:sz w:val="24"/>
          <w:szCs w:val="24"/>
        </w:rPr>
      </w:pPr>
      <w:r>
        <w:rPr>
          <w:sz w:val="24"/>
          <w:szCs w:val="24"/>
        </w:rPr>
        <w:t>формирование ответственного отношения к учению, способности обучающихся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саморазвитию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самообразованию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мотивации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 обучению и познанию, осознанному выбору и построению дальнейшей индивидуальной траектории образования на базе ориентирования в мире профессий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предпочтений,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устойчивых познавательных интересов;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821" w:firstLine="0"/>
        <w:rPr>
          <w:sz w:val="24"/>
          <w:szCs w:val="24"/>
        </w:rPr>
      </w:pPr>
      <w:r>
        <w:rPr>
          <w:sz w:val="24"/>
          <w:szCs w:val="24"/>
        </w:rPr>
        <w:t>формирование осознанного, уважительного и доброжелательного отношения к другому человеку, к его мнению, мировоззрению, культуре, языку,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вере,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гражданской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позиции,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истории,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религии,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традициям, языкам, ценностям народов России и народов мира, готовности и способности вести диалог с другими людьми и достигать в нём </w:t>
      </w:r>
      <w:r>
        <w:rPr>
          <w:spacing w:val="-2"/>
          <w:sz w:val="24"/>
          <w:szCs w:val="24"/>
        </w:rPr>
        <w:t>взаимопонимания;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spacing w:before="3"/>
        <w:ind w:right="1129" w:firstLine="0"/>
        <w:rPr>
          <w:sz w:val="24"/>
          <w:szCs w:val="24"/>
        </w:rPr>
      </w:pPr>
      <w:r>
        <w:rPr>
          <w:sz w:val="24"/>
          <w:szCs w:val="24"/>
        </w:rPr>
        <w:t>освоение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социальных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норм,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ролей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социальной жизни в группах и сообществах, включая взрослые и социальные </w:t>
      </w:r>
      <w:r>
        <w:rPr>
          <w:spacing w:val="-2"/>
          <w:sz w:val="24"/>
          <w:szCs w:val="24"/>
        </w:rPr>
        <w:t>сообщества;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508"/>
        </w:tabs>
        <w:ind w:right="1187" w:firstLine="0"/>
        <w:rPr>
          <w:sz w:val="24"/>
          <w:szCs w:val="24"/>
        </w:rPr>
      </w:pPr>
      <w:r>
        <w:rPr>
          <w:sz w:val="24"/>
          <w:szCs w:val="24"/>
        </w:rPr>
        <w:t>участие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школьном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самоуправлении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общественной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пределах возрастных компетенций с учётом региональных, этнокультурных, социальных и экономических особенностей;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1298" w:firstLine="0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морального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сознания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компетентности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моральных проблем на основе личностного выбора;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spacing w:line="242" w:lineRule="auto"/>
        <w:ind w:right="1282" w:firstLine="0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нравственного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сознания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усвоения общечеловеческих ценностей;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508"/>
        </w:tabs>
        <w:ind w:right="1347" w:firstLine="72"/>
        <w:rPr>
          <w:sz w:val="24"/>
          <w:szCs w:val="24"/>
        </w:rPr>
      </w:pPr>
      <w:r>
        <w:rPr>
          <w:sz w:val="24"/>
          <w:szCs w:val="24"/>
        </w:rPr>
        <w:t>формирование коммуникативной компетентности в общении и сотрудничестве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сверстниками,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детьми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старшего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младшего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возраста, взрослыми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процессе образовательной, общественно полезной, учебно- исследовательской,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проектной и других видов деятельности;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развитие эстетического отношения к миру, включая </w:t>
      </w:r>
      <w:r>
        <w:rPr>
          <w:sz w:val="24"/>
          <w:szCs w:val="24"/>
        </w:rPr>
        <w:lastRenderedPageBreak/>
        <w:t>эстетику быта, научного и технического творчества, спорта, общественных отношений;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508"/>
        </w:tabs>
        <w:ind w:right="1058" w:firstLine="72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здорового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безопасного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образа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spacing w:line="242" w:lineRule="auto"/>
        <w:ind w:right="1510" w:firstLine="0"/>
        <w:rPr>
          <w:sz w:val="24"/>
          <w:szCs w:val="24"/>
        </w:rPr>
      </w:pPr>
      <w:r>
        <w:rPr>
          <w:sz w:val="24"/>
          <w:szCs w:val="24"/>
        </w:rPr>
        <w:t>бережное,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компетентное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физическому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 психологическому здоровью, как собственному, так и других людей;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1086" w:firstLine="0"/>
        <w:rPr>
          <w:sz w:val="24"/>
          <w:szCs w:val="24"/>
        </w:rPr>
      </w:pPr>
      <w:r>
        <w:rPr>
          <w:sz w:val="24"/>
          <w:szCs w:val="24"/>
        </w:rPr>
        <w:t>осознанный выбор будущей профессии и возможностей реализации собственных жизненных планов; отношение к профессиональной деятельности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возможности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личных,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общественных, государственных, общенациональных проблем;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887" w:firstLine="0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экологического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мышления,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понимания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влияния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социально- экономических процессов на состояние природной и социальной среды; приобретение опыта эколого-направленной деятельности;</w:t>
      </w:r>
    </w:p>
    <w:p w:rsidR="00577F8A" w:rsidRDefault="00A73D3D">
      <w:pPr>
        <w:pStyle w:val="a4"/>
        <w:numPr>
          <w:ilvl w:val="0"/>
          <w:numId w:val="6"/>
        </w:numPr>
        <w:tabs>
          <w:tab w:val="left" w:pos="1436"/>
        </w:tabs>
        <w:ind w:right="1947" w:firstLine="0"/>
        <w:rPr>
          <w:sz w:val="24"/>
          <w:szCs w:val="24"/>
        </w:rPr>
      </w:pPr>
      <w:r>
        <w:rPr>
          <w:sz w:val="24"/>
          <w:szCs w:val="24"/>
        </w:rPr>
        <w:t>осознание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значения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семьи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принятие ценности семейной жизни.</w:t>
      </w:r>
    </w:p>
    <w:p w:rsidR="00577F8A" w:rsidRDefault="00A73D3D">
      <w:pPr>
        <w:pStyle w:val="1"/>
        <w:spacing w:line="320" w:lineRule="exact"/>
        <w:ind w:left="1841"/>
        <w:rPr>
          <w:sz w:val="24"/>
          <w:szCs w:val="24"/>
        </w:rPr>
      </w:pPr>
      <w:r>
        <w:rPr>
          <w:spacing w:val="-2"/>
          <w:sz w:val="24"/>
          <w:szCs w:val="24"/>
        </w:rPr>
        <w:t>Развивающие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(метапредметные):</w:t>
      </w:r>
    </w:p>
    <w:p w:rsidR="00577F8A" w:rsidRDefault="00A73D3D">
      <w:pPr>
        <w:pStyle w:val="a3"/>
        <w:ind w:firstLine="566"/>
        <w:rPr>
          <w:sz w:val="24"/>
          <w:szCs w:val="24"/>
        </w:rPr>
      </w:pPr>
      <w:r>
        <w:rPr>
          <w:sz w:val="24"/>
          <w:szCs w:val="24"/>
        </w:rPr>
        <w:t>Метапредметные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настоящей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должны </w:t>
      </w:r>
      <w:r>
        <w:rPr>
          <w:spacing w:val="-2"/>
          <w:sz w:val="24"/>
          <w:szCs w:val="24"/>
        </w:rPr>
        <w:t>отражать:</w:t>
      </w:r>
    </w:p>
    <w:p w:rsidR="00577F8A" w:rsidRDefault="00A73D3D">
      <w:pPr>
        <w:pStyle w:val="a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-умение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поставленных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целей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планов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деятельности; выбирать успешные стратегии в различных ситуациях;</w:t>
      </w:r>
    </w:p>
    <w:p w:rsidR="00577F8A" w:rsidRDefault="00A73D3D">
      <w:pPr>
        <w:pStyle w:val="a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-умение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поиску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методов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практических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задач,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применению различных методов познания;</w:t>
      </w:r>
    </w:p>
    <w:p w:rsidR="00577F8A" w:rsidRDefault="00A73D3D">
      <w:pPr>
        <w:pStyle w:val="a3"/>
        <w:spacing w:before="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-готовность и способность к самостоятельной информационно познавательной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включая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различных источниках информации, критически оценивать и интерпретировать информацию, получаемую из различных источников;</w:t>
      </w:r>
    </w:p>
    <w:p w:rsidR="00577F8A" w:rsidRDefault="00A73D3D">
      <w:pPr>
        <w:pStyle w:val="a3"/>
        <w:ind w:right="795" w:firstLine="638"/>
        <w:rPr>
          <w:sz w:val="24"/>
          <w:szCs w:val="24"/>
        </w:rPr>
      </w:pPr>
      <w:r>
        <w:rPr>
          <w:sz w:val="24"/>
          <w:szCs w:val="24"/>
        </w:rPr>
        <w:t>-умение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средства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коммуникационных технологий (ИКТ)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77F8A" w:rsidRDefault="00A73D3D">
      <w:pPr>
        <w:pStyle w:val="a3"/>
        <w:spacing w:before="2"/>
        <w:ind w:right="1346" w:firstLine="566"/>
        <w:rPr>
          <w:sz w:val="24"/>
          <w:szCs w:val="24"/>
        </w:rPr>
      </w:pPr>
      <w:r>
        <w:rPr>
          <w:sz w:val="24"/>
          <w:szCs w:val="24"/>
        </w:rPr>
        <w:t>-умение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назначение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функции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социальных </w:t>
      </w:r>
      <w:r>
        <w:rPr>
          <w:spacing w:val="-2"/>
          <w:sz w:val="24"/>
          <w:szCs w:val="24"/>
        </w:rPr>
        <w:t>институтов;</w:t>
      </w:r>
    </w:p>
    <w:p w:rsidR="00577F8A" w:rsidRDefault="00A73D3D">
      <w:pPr>
        <w:pStyle w:val="a3"/>
        <w:ind w:right="795" w:firstLine="566"/>
        <w:rPr>
          <w:sz w:val="24"/>
          <w:szCs w:val="24"/>
        </w:rPr>
      </w:pPr>
      <w:r>
        <w:rPr>
          <w:sz w:val="24"/>
          <w:szCs w:val="24"/>
        </w:rPr>
        <w:t>-умение самостоятельно оценивать и принимать решения, определяющие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стратегию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гражданских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нравственных </w:t>
      </w:r>
      <w:r>
        <w:rPr>
          <w:spacing w:val="-2"/>
          <w:sz w:val="24"/>
          <w:szCs w:val="24"/>
        </w:rPr>
        <w:t>ценностей;</w:t>
      </w:r>
    </w:p>
    <w:p w:rsidR="00577F8A" w:rsidRDefault="00A73D3D">
      <w:pPr>
        <w:pStyle w:val="a3"/>
        <w:ind w:right="718" w:firstLine="566"/>
        <w:rPr>
          <w:sz w:val="24"/>
          <w:szCs w:val="24"/>
        </w:rPr>
      </w:pPr>
      <w:r>
        <w:rPr>
          <w:sz w:val="24"/>
          <w:szCs w:val="24"/>
        </w:rPr>
        <w:t>-владение языковыми средствами – умение ясно, логично и точно излагать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свою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точку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зрения,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адекватные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языковые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средства;</w:t>
      </w:r>
    </w:p>
    <w:p w:rsidR="00577F8A" w:rsidRDefault="00A73D3D">
      <w:pPr>
        <w:pStyle w:val="a3"/>
        <w:ind w:right="718" w:firstLine="638"/>
        <w:rPr>
          <w:sz w:val="24"/>
          <w:szCs w:val="24"/>
        </w:rPr>
      </w:pPr>
      <w:r>
        <w:rPr>
          <w:sz w:val="24"/>
          <w:szCs w:val="24"/>
        </w:rPr>
        <w:t>-владение навыками познавательной рефлексии как осознании совершаемых действий и мыслительных процессов, их результатов и оснований,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границ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незнания,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новых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 средств их достижения.</w:t>
      </w:r>
    </w:p>
    <w:p w:rsidR="00577F8A" w:rsidRDefault="00A73D3D">
      <w:pPr>
        <w:pStyle w:val="1"/>
        <w:spacing w:before="6" w:line="240" w:lineRule="auto"/>
        <w:rPr>
          <w:sz w:val="24"/>
          <w:szCs w:val="24"/>
        </w:rPr>
      </w:pPr>
      <w:r>
        <w:rPr>
          <w:sz w:val="24"/>
          <w:szCs w:val="24"/>
        </w:rPr>
        <w:t>Ожидаемые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результаты</w:t>
      </w:r>
    </w:p>
    <w:p w:rsidR="00577F8A" w:rsidRDefault="00577F8A">
      <w:pPr>
        <w:pStyle w:val="a3"/>
        <w:spacing w:before="186"/>
        <w:ind w:left="0"/>
        <w:rPr>
          <w:b/>
          <w:sz w:val="24"/>
          <w:szCs w:val="24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1561"/>
        <w:gridCol w:w="1705"/>
        <w:gridCol w:w="1700"/>
        <w:gridCol w:w="1455"/>
        <w:gridCol w:w="1383"/>
        <w:gridCol w:w="1277"/>
        <w:gridCol w:w="989"/>
      </w:tblGrid>
      <w:tr w:rsidR="00577F8A">
        <w:trPr>
          <w:trHeight w:val="273"/>
        </w:trPr>
        <w:tc>
          <w:tcPr>
            <w:tcW w:w="989" w:type="dxa"/>
            <w:vMerge w:val="restart"/>
          </w:tcPr>
          <w:p w:rsidR="00577F8A" w:rsidRDefault="00A73D3D">
            <w:pPr>
              <w:pStyle w:val="TableParagraph"/>
              <w:spacing w:line="273" w:lineRule="exact"/>
              <w:ind w:left="177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Класс</w:t>
            </w:r>
          </w:p>
        </w:tc>
        <w:tc>
          <w:tcPr>
            <w:tcW w:w="1561" w:type="dxa"/>
            <w:vMerge w:val="restart"/>
          </w:tcPr>
          <w:p w:rsidR="00577F8A" w:rsidRDefault="00A73D3D">
            <w:pPr>
              <w:pStyle w:val="TableParagraph"/>
              <w:spacing w:line="237" w:lineRule="auto"/>
              <w:ind w:left="153" w:firstLine="1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Уровень подготовки</w:t>
            </w:r>
          </w:p>
        </w:tc>
        <w:tc>
          <w:tcPr>
            <w:tcW w:w="6243" w:type="dxa"/>
            <w:gridSpan w:val="4"/>
          </w:tcPr>
          <w:p w:rsidR="00577F8A" w:rsidRDefault="00A73D3D">
            <w:pPr>
              <w:pStyle w:val="TableParagraph"/>
              <w:spacing w:line="253" w:lineRule="exact"/>
              <w:ind w:left="25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Языковые,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социокультурные,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речевые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компетенции</w:t>
            </w:r>
          </w:p>
        </w:tc>
        <w:tc>
          <w:tcPr>
            <w:tcW w:w="1277" w:type="dxa"/>
            <w:vMerge w:val="restart"/>
          </w:tcPr>
          <w:p w:rsidR="00577F8A" w:rsidRDefault="00A73D3D">
            <w:pPr>
              <w:pStyle w:val="TableParagraph"/>
              <w:spacing w:line="237" w:lineRule="auto"/>
              <w:ind w:left="239" w:right="212" w:hanging="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Формы работы</w:t>
            </w:r>
          </w:p>
        </w:tc>
        <w:tc>
          <w:tcPr>
            <w:tcW w:w="989" w:type="dxa"/>
            <w:vMerge w:val="restart"/>
          </w:tcPr>
          <w:p w:rsidR="00577F8A" w:rsidRDefault="00A73D3D">
            <w:pPr>
              <w:pStyle w:val="TableParagraph"/>
              <w:spacing w:line="273" w:lineRule="exact"/>
              <w:ind w:left="12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Баллы</w:t>
            </w:r>
          </w:p>
        </w:tc>
      </w:tr>
      <w:tr w:rsidR="00577F8A">
        <w:trPr>
          <w:trHeight w:val="412"/>
        </w:trPr>
        <w:tc>
          <w:tcPr>
            <w:tcW w:w="989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577F8A" w:rsidRDefault="00A73D3D">
            <w:pPr>
              <w:pStyle w:val="TableParagraph"/>
              <w:spacing w:line="273" w:lineRule="exact"/>
              <w:ind w:left="27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Говорение</w:t>
            </w: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spacing w:line="273" w:lineRule="exact"/>
              <w:ind w:left="460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spacing w:line="273" w:lineRule="exact"/>
              <w:ind w:left="30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Письмо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73" w:lineRule="exact"/>
              <w:ind w:left="14" w:righ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Аудирова</w:t>
            </w:r>
          </w:p>
          <w:p w:rsidR="00577F8A" w:rsidRDefault="00A73D3D">
            <w:pPr>
              <w:pStyle w:val="TableParagraph"/>
              <w:spacing w:before="141"/>
              <w:ind w:left="14" w:right="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ние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0"/>
                <w:szCs w:val="20"/>
              </w:rPr>
            </w:pPr>
          </w:p>
        </w:tc>
      </w:tr>
      <w:tr w:rsidR="00577F8A">
        <w:trPr>
          <w:trHeight w:val="1103"/>
        </w:trPr>
        <w:tc>
          <w:tcPr>
            <w:tcW w:w="989" w:type="dxa"/>
            <w:vMerge w:val="restart"/>
          </w:tcPr>
          <w:p w:rsidR="00577F8A" w:rsidRDefault="00A73D3D">
            <w:pPr>
              <w:pStyle w:val="TableParagraph"/>
              <w:spacing w:line="272" w:lineRule="exact"/>
              <w:ind w:left="33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2-</w:t>
            </w:r>
            <w:r>
              <w:rPr>
                <w:b/>
                <w:spacing w:val="-10"/>
                <w:sz w:val="24"/>
                <w:szCs w:val="24"/>
              </w:rPr>
              <w:t>4</w:t>
            </w:r>
          </w:p>
          <w:p w:rsidR="00577F8A" w:rsidRDefault="00A73D3D">
            <w:pPr>
              <w:pStyle w:val="TableParagraph"/>
              <w:spacing w:line="275" w:lineRule="exact"/>
              <w:ind w:left="33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кл.</w:t>
            </w:r>
          </w:p>
        </w:tc>
        <w:tc>
          <w:tcPr>
            <w:tcW w:w="1561" w:type="dxa"/>
          </w:tcPr>
          <w:p w:rsidR="00577F8A" w:rsidRDefault="00A73D3D">
            <w:pPr>
              <w:pStyle w:val="TableParagraph"/>
              <w:spacing w:line="268" w:lineRule="exact"/>
              <w:ind w:left="1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начинающий</w:t>
            </w:r>
          </w:p>
        </w:tc>
        <w:tc>
          <w:tcPr>
            <w:tcW w:w="1705" w:type="dxa"/>
          </w:tcPr>
          <w:p w:rsidR="00577F8A" w:rsidRDefault="00A73D3D">
            <w:pPr>
              <w:pStyle w:val="TableParagraph"/>
              <w:spacing w:line="237" w:lineRule="auto"/>
              <w:ind w:left="110" w:right="9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Приветствоват </w:t>
            </w:r>
            <w:r>
              <w:rPr>
                <w:spacing w:val="-6"/>
                <w:sz w:val="24"/>
                <w:szCs w:val="24"/>
              </w:rPr>
              <w:t>ь,</w:t>
            </w:r>
          </w:p>
          <w:p w:rsidR="00577F8A" w:rsidRDefault="00A73D3D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знакомиться</w:t>
            </w: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spacing w:line="237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Произносить звуки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spacing w:line="237" w:lineRule="auto"/>
              <w:ind w:left="109" w:right="59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Писать буквы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ind w:left="109" w:right="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Восприни </w:t>
            </w:r>
            <w:r>
              <w:rPr>
                <w:sz w:val="24"/>
                <w:szCs w:val="24"/>
              </w:rPr>
              <w:t>мать на слух ин.</w:t>
            </w:r>
          </w:p>
          <w:p w:rsidR="00577F8A" w:rsidRDefault="00A73D3D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речь</w:t>
            </w:r>
          </w:p>
        </w:tc>
        <w:tc>
          <w:tcPr>
            <w:tcW w:w="1277" w:type="dxa"/>
            <w:vMerge w:val="restart"/>
          </w:tcPr>
          <w:p w:rsidR="00577F8A" w:rsidRDefault="00A73D3D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Групп. (коллаж), индивид. (сценки)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320" w:lineRule="exact"/>
              <w:ind w:left="21" w:right="5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3-5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</w:t>
            </w:r>
            <w:r>
              <w:rPr>
                <w:b/>
                <w:spacing w:val="-5"/>
                <w:sz w:val="24"/>
                <w:szCs w:val="24"/>
              </w:rPr>
              <w:t>.</w:t>
            </w:r>
          </w:p>
        </w:tc>
      </w:tr>
      <w:tr w:rsidR="00577F8A">
        <w:trPr>
          <w:trHeight w:val="830"/>
        </w:trPr>
        <w:tc>
          <w:tcPr>
            <w:tcW w:w="989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577F8A" w:rsidRDefault="00A73D3D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углубленны</w:t>
            </w:r>
          </w:p>
          <w:p w:rsidR="00577F8A" w:rsidRDefault="00A73D3D">
            <w:pPr>
              <w:pStyle w:val="TableParagraph"/>
              <w:spacing w:before="137"/>
              <w:ind w:left="1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й</w:t>
            </w:r>
          </w:p>
        </w:tc>
        <w:tc>
          <w:tcPr>
            <w:tcW w:w="1705" w:type="dxa"/>
          </w:tcPr>
          <w:p w:rsidR="00577F8A" w:rsidRDefault="00A73D3D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Ведение свободного диалога</w:t>
            </w: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spacing w:line="242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Уверенное чтение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spacing w:line="242" w:lineRule="auto"/>
              <w:ind w:left="109" w:right="1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Письменна </w:t>
            </w:r>
            <w:r>
              <w:rPr>
                <w:sz w:val="24"/>
                <w:szCs w:val="24"/>
              </w:rPr>
              <w:t>я печь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Понимани</w:t>
            </w:r>
          </w:p>
          <w:p w:rsidR="00577F8A" w:rsidRDefault="00A73D3D">
            <w:pPr>
              <w:pStyle w:val="TableParagraph"/>
              <w:spacing w:line="274" w:lineRule="exact"/>
              <w:ind w:left="109"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4"/>
                <w:sz w:val="24"/>
                <w:szCs w:val="24"/>
              </w:rPr>
              <w:t>слух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68" w:lineRule="exact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6-10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б.</w:t>
            </w:r>
          </w:p>
        </w:tc>
      </w:tr>
      <w:tr w:rsidR="00577F8A">
        <w:trPr>
          <w:trHeight w:val="1103"/>
        </w:trPr>
        <w:tc>
          <w:tcPr>
            <w:tcW w:w="989" w:type="dxa"/>
          </w:tcPr>
          <w:p w:rsidR="00577F8A" w:rsidRDefault="00A73D3D">
            <w:pPr>
              <w:pStyle w:val="TableParagraph"/>
              <w:spacing w:line="271" w:lineRule="exact"/>
              <w:ind w:left="33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</w:t>
            </w:r>
            <w:r>
              <w:rPr>
                <w:b/>
                <w:spacing w:val="-10"/>
                <w:sz w:val="24"/>
                <w:szCs w:val="24"/>
              </w:rPr>
              <w:t>8</w:t>
            </w:r>
          </w:p>
          <w:p w:rsidR="00577F8A" w:rsidRDefault="00A73D3D">
            <w:pPr>
              <w:pStyle w:val="TableParagraph"/>
              <w:spacing w:line="275" w:lineRule="exact"/>
              <w:ind w:left="33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кл.</w:t>
            </w:r>
          </w:p>
        </w:tc>
        <w:tc>
          <w:tcPr>
            <w:tcW w:w="1561" w:type="dxa"/>
          </w:tcPr>
          <w:p w:rsidR="00577F8A" w:rsidRDefault="00A73D3D">
            <w:pPr>
              <w:pStyle w:val="TableParagraph"/>
              <w:spacing w:line="268" w:lineRule="exact"/>
              <w:ind w:left="1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начинающий</w:t>
            </w:r>
          </w:p>
        </w:tc>
        <w:tc>
          <w:tcPr>
            <w:tcW w:w="1705" w:type="dxa"/>
          </w:tcPr>
          <w:p w:rsidR="00577F8A" w:rsidRDefault="00A73D3D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Уточнять, переспрашива </w:t>
            </w:r>
            <w:r>
              <w:rPr>
                <w:spacing w:val="-4"/>
                <w:sz w:val="24"/>
                <w:szCs w:val="24"/>
              </w:rPr>
              <w:t>ть,</w:t>
            </w:r>
          </w:p>
          <w:p w:rsidR="00577F8A" w:rsidRDefault="00A73D3D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знакомиться</w:t>
            </w: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ind w:left="110" w:right="24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Уверенно читать </w:t>
            </w:r>
            <w:r>
              <w:rPr>
                <w:sz w:val="24"/>
                <w:szCs w:val="24"/>
              </w:rPr>
              <w:t>выражения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577F8A" w:rsidRDefault="00A73D3D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составлять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Писать устойчивые фразы,</w:t>
            </w:r>
          </w:p>
          <w:p w:rsidR="00577F8A" w:rsidRDefault="00A73D3D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записывать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ind w:left="109" w:right="207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Понимать услышанн </w:t>
            </w:r>
            <w:r>
              <w:rPr>
                <w:spacing w:val="-4"/>
                <w:sz w:val="24"/>
                <w:szCs w:val="24"/>
              </w:rPr>
              <w:t>ое,</w:t>
            </w:r>
          </w:p>
          <w:p w:rsidR="00577F8A" w:rsidRDefault="00A73D3D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воспроизво</w:t>
            </w:r>
          </w:p>
        </w:tc>
        <w:tc>
          <w:tcPr>
            <w:tcW w:w="1277" w:type="dxa"/>
          </w:tcPr>
          <w:p w:rsidR="00577F8A" w:rsidRDefault="00A73D3D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Групп.(пе сня), индивид.</w:t>
            </w:r>
          </w:p>
          <w:p w:rsidR="00577F8A" w:rsidRDefault="00A73D3D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(конкурс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68" w:lineRule="exact"/>
              <w:ind w:left="21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3-7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б.</w:t>
            </w:r>
          </w:p>
        </w:tc>
      </w:tr>
    </w:tbl>
    <w:p w:rsidR="00577F8A" w:rsidRDefault="00577F8A">
      <w:pPr>
        <w:pStyle w:val="TableParagraph"/>
        <w:spacing w:line="268" w:lineRule="exact"/>
        <w:jc w:val="center"/>
        <w:rPr>
          <w:sz w:val="24"/>
          <w:szCs w:val="24"/>
        </w:rPr>
        <w:sectPr w:rsidR="00577F8A">
          <w:pgSz w:w="11910" w:h="16840"/>
          <w:pgMar w:top="1040" w:right="141" w:bottom="666" w:left="425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1561"/>
        <w:gridCol w:w="1705"/>
        <w:gridCol w:w="1700"/>
        <w:gridCol w:w="1455"/>
        <w:gridCol w:w="1383"/>
        <w:gridCol w:w="1277"/>
        <w:gridCol w:w="989"/>
      </w:tblGrid>
      <w:tr w:rsidR="00577F8A">
        <w:trPr>
          <w:trHeight w:val="1103"/>
        </w:trPr>
        <w:tc>
          <w:tcPr>
            <w:tcW w:w="989" w:type="dxa"/>
            <w:vMerge w:val="restart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схеме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ind w:left="109" w:right="42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реплики, вести словарь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ind w:left="109"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дить речь, </w:t>
            </w:r>
            <w:r>
              <w:rPr>
                <w:spacing w:val="-2"/>
                <w:sz w:val="24"/>
                <w:szCs w:val="24"/>
              </w:rPr>
              <w:t xml:space="preserve">реагироват </w:t>
            </w:r>
            <w:r>
              <w:rPr>
                <w:sz w:val="24"/>
                <w:szCs w:val="24"/>
              </w:rPr>
              <w:t>ь на</w:t>
            </w:r>
          </w:p>
          <w:p w:rsidR="00577F8A" w:rsidRDefault="00A73D3D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вопросы</w:t>
            </w:r>
          </w:p>
        </w:tc>
        <w:tc>
          <w:tcPr>
            <w:tcW w:w="1277" w:type="dxa"/>
            <w:vMerge w:val="restart"/>
          </w:tcPr>
          <w:p w:rsidR="00577F8A" w:rsidRDefault="00A73D3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чтеца)</w:t>
            </w:r>
          </w:p>
        </w:tc>
        <w:tc>
          <w:tcPr>
            <w:tcW w:w="989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77F8A">
        <w:trPr>
          <w:trHeight w:val="830"/>
        </w:trPr>
        <w:tc>
          <w:tcPr>
            <w:tcW w:w="989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577F8A" w:rsidRDefault="00A73D3D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углубленны</w:t>
            </w:r>
          </w:p>
          <w:p w:rsidR="00577F8A" w:rsidRDefault="00A73D3D">
            <w:pPr>
              <w:pStyle w:val="TableParagraph"/>
              <w:spacing w:before="141"/>
              <w:ind w:left="1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й</w:t>
            </w:r>
          </w:p>
        </w:tc>
        <w:tc>
          <w:tcPr>
            <w:tcW w:w="1705" w:type="dxa"/>
          </w:tcPr>
          <w:p w:rsidR="00577F8A" w:rsidRDefault="00A73D3D">
            <w:pPr>
              <w:pStyle w:val="TableParagraph"/>
              <w:spacing w:line="242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Ведение свободного диалога</w:t>
            </w: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spacing w:line="242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Уверенное чтение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spacing w:line="242" w:lineRule="auto"/>
              <w:ind w:left="109" w:right="1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Письменна </w:t>
            </w:r>
            <w:r>
              <w:rPr>
                <w:sz w:val="24"/>
                <w:szCs w:val="24"/>
              </w:rPr>
              <w:t>я печь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Понимани</w:t>
            </w:r>
          </w:p>
          <w:p w:rsidR="00577F8A" w:rsidRDefault="00A73D3D">
            <w:pPr>
              <w:pStyle w:val="TableParagraph"/>
              <w:spacing w:line="274" w:lineRule="exact"/>
              <w:ind w:left="109"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4"/>
                <w:sz w:val="24"/>
                <w:szCs w:val="24"/>
              </w:rPr>
              <w:t>слух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68" w:lineRule="exact"/>
              <w:ind w:left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б.</w:t>
            </w:r>
          </w:p>
        </w:tc>
      </w:tr>
      <w:tr w:rsidR="00577F8A">
        <w:trPr>
          <w:trHeight w:val="2208"/>
        </w:trPr>
        <w:tc>
          <w:tcPr>
            <w:tcW w:w="989" w:type="dxa"/>
            <w:vMerge w:val="restart"/>
          </w:tcPr>
          <w:p w:rsidR="00577F8A" w:rsidRDefault="00A73D3D">
            <w:pPr>
              <w:pStyle w:val="TableParagraph"/>
              <w:spacing w:line="271" w:lineRule="exact"/>
              <w:ind w:left="27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9-</w:t>
            </w:r>
            <w:r>
              <w:rPr>
                <w:b/>
                <w:spacing w:val="-5"/>
                <w:sz w:val="24"/>
                <w:szCs w:val="24"/>
              </w:rPr>
              <w:t>11</w:t>
            </w:r>
          </w:p>
          <w:p w:rsidR="00577F8A" w:rsidRDefault="00A73D3D">
            <w:pPr>
              <w:pStyle w:val="TableParagraph"/>
              <w:spacing w:line="275" w:lineRule="exact"/>
              <w:ind w:left="33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кл.</w:t>
            </w:r>
          </w:p>
        </w:tc>
        <w:tc>
          <w:tcPr>
            <w:tcW w:w="1561" w:type="dxa"/>
          </w:tcPr>
          <w:p w:rsidR="00577F8A" w:rsidRDefault="00A73D3D">
            <w:pPr>
              <w:pStyle w:val="TableParagraph"/>
              <w:spacing w:line="268" w:lineRule="exact"/>
              <w:ind w:left="1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начинающий</w:t>
            </w:r>
          </w:p>
        </w:tc>
        <w:tc>
          <w:tcPr>
            <w:tcW w:w="1705" w:type="dxa"/>
          </w:tcPr>
          <w:p w:rsidR="00577F8A" w:rsidRDefault="00A73D3D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беседу, </w:t>
            </w:r>
            <w:r>
              <w:rPr>
                <w:spacing w:val="-2"/>
                <w:sz w:val="24"/>
                <w:szCs w:val="24"/>
              </w:rPr>
              <w:t>представлять, делать комплименты</w:t>
            </w: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ind w:left="110" w:right="17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Читать связный </w:t>
            </w:r>
            <w:r>
              <w:rPr>
                <w:sz w:val="24"/>
                <w:szCs w:val="24"/>
              </w:rPr>
              <w:t>текст,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искать </w:t>
            </w:r>
            <w:r>
              <w:rPr>
                <w:spacing w:val="-2"/>
                <w:sz w:val="24"/>
                <w:szCs w:val="24"/>
              </w:rPr>
              <w:t>заданную информацию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Писать письмо, заполнять анкету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ind w:left="109" w:right="1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Понимать услышанн </w:t>
            </w:r>
            <w:r>
              <w:rPr>
                <w:spacing w:val="-4"/>
                <w:sz w:val="24"/>
                <w:szCs w:val="24"/>
              </w:rPr>
              <w:t xml:space="preserve">ое, </w:t>
            </w:r>
            <w:r>
              <w:rPr>
                <w:spacing w:val="-2"/>
                <w:sz w:val="24"/>
                <w:szCs w:val="24"/>
              </w:rPr>
              <w:t xml:space="preserve">передавать информац </w:t>
            </w:r>
            <w:r>
              <w:rPr>
                <w:sz w:val="24"/>
                <w:szCs w:val="24"/>
              </w:rPr>
              <w:t xml:space="preserve">ию вслух, </w:t>
            </w:r>
            <w:r>
              <w:rPr>
                <w:spacing w:val="-2"/>
                <w:sz w:val="24"/>
                <w:szCs w:val="24"/>
              </w:rPr>
              <w:t>выполнять</w:t>
            </w:r>
          </w:p>
          <w:p w:rsidR="00577F8A" w:rsidRDefault="00A73D3D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задания</w:t>
            </w:r>
          </w:p>
        </w:tc>
        <w:tc>
          <w:tcPr>
            <w:tcW w:w="1277" w:type="dxa"/>
            <w:vMerge w:val="restart"/>
          </w:tcPr>
          <w:p w:rsidR="00577F8A" w:rsidRDefault="00A73D3D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Групп.(га зета), индивид. (эссе, научное исслед.)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68" w:lineRule="exact"/>
              <w:ind w:left="21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3-10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б.</w:t>
            </w:r>
          </w:p>
        </w:tc>
      </w:tr>
      <w:tr w:rsidR="00577F8A">
        <w:trPr>
          <w:trHeight w:val="830"/>
        </w:trPr>
        <w:tc>
          <w:tcPr>
            <w:tcW w:w="989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577F8A" w:rsidRDefault="00A73D3D">
            <w:pPr>
              <w:pStyle w:val="TableParagraph"/>
              <w:spacing w:line="268" w:lineRule="exact"/>
              <w:ind w:left="11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углуленный</w:t>
            </w:r>
          </w:p>
        </w:tc>
        <w:tc>
          <w:tcPr>
            <w:tcW w:w="1705" w:type="dxa"/>
          </w:tcPr>
          <w:p w:rsidR="00577F8A" w:rsidRDefault="00A73D3D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Ведение свободного диалога</w:t>
            </w:r>
          </w:p>
        </w:tc>
        <w:tc>
          <w:tcPr>
            <w:tcW w:w="1700" w:type="dxa"/>
          </w:tcPr>
          <w:p w:rsidR="00577F8A" w:rsidRDefault="00A73D3D">
            <w:pPr>
              <w:pStyle w:val="TableParagraph"/>
              <w:spacing w:line="242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Уверенное чтение</w:t>
            </w:r>
          </w:p>
        </w:tc>
        <w:tc>
          <w:tcPr>
            <w:tcW w:w="1455" w:type="dxa"/>
          </w:tcPr>
          <w:p w:rsidR="00577F8A" w:rsidRDefault="00A73D3D">
            <w:pPr>
              <w:pStyle w:val="TableParagraph"/>
              <w:spacing w:line="242" w:lineRule="auto"/>
              <w:ind w:left="109" w:right="1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Письменна </w:t>
            </w:r>
            <w:r>
              <w:rPr>
                <w:sz w:val="24"/>
                <w:szCs w:val="24"/>
              </w:rPr>
              <w:t>я печь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Понимани</w:t>
            </w:r>
          </w:p>
          <w:p w:rsidR="00577F8A" w:rsidRDefault="00A73D3D">
            <w:pPr>
              <w:pStyle w:val="TableParagraph"/>
              <w:spacing w:line="274" w:lineRule="exact"/>
              <w:ind w:left="109"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4"/>
                <w:sz w:val="24"/>
                <w:szCs w:val="24"/>
              </w:rPr>
              <w:t>слух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68" w:lineRule="exact"/>
              <w:ind w:left="21" w:righ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б.</w:t>
            </w:r>
          </w:p>
        </w:tc>
      </w:tr>
    </w:tbl>
    <w:p w:rsidR="00577F8A" w:rsidRDefault="00577F8A">
      <w:pPr>
        <w:pStyle w:val="a3"/>
        <w:spacing w:before="167"/>
        <w:ind w:left="0"/>
        <w:rPr>
          <w:b/>
          <w:sz w:val="24"/>
          <w:szCs w:val="24"/>
        </w:rPr>
      </w:pPr>
    </w:p>
    <w:p w:rsidR="00577F8A" w:rsidRDefault="00A73D3D">
      <w:pPr>
        <w:pStyle w:val="a3"/>
        <w:ind w:right="1346" w:firstLine="566"/>
        <w:rPr>
          <w:sz w:val="24"/>
          <w:szCs w:val="24"/>
        </w:rPr>
      </w:pPr>
      <w:r>
        <w:rPr>
          <w:sz w:val="24"/>
          <w:szCs w:val="24"/>
        </w:rPr>
        <w:t>*Дополнительные баллы будут добавляться за креативность и творческий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подход,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групповых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языковых конкурсах и НПК, прохождение тестирования уровня А1 и А2.</w:t>
      </w:r>
    </w:p>
    <w:p w:rsidR="00577F8A" w:rsidRDefault="00577F8A">
      <w:pPr>
        <w:pStyle w:val="a3"/>
        <w:spacing w:before="8"/>
        <w:ind w:left="0"/>
        <w:rPr>
          <w:sz w:val="24"/>
          <w:szCs w:val="24"/>
        </w:rPr>
      </w:pPr>
    </w:p>
    <w:p w:rsidR="00577F8A" w:rsidRDefault="00A73D3D">
      <w:pPr>
        <w:pStyle w:val="1"/>
        <w:numPr>
          <w:ilvl w:val="1"/>
          <w:numId w:val="3"/>
        </w:numPr>
        <w:tabs>
          <w:tab w:val="left" w:pos="1767"/>
        </w:tabs>
        <w:spacing w:line="322" w:lineRule="exact"/>
        <w:ind w:left="1767" w:hanging="493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СОДЕРЖАНИЕ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</w:t>
      </w:r>
    </w:p>
    <w:p w:rsidR="00577F8A" w:rsidRDefault="00A73D3D">
      <w:pPr>
        <w:ind w:left="1274" w:right="4423"/>
        <w:rPr>
          <w:b/>
          <w:sz w:val="24"/>
          <w:szCs w:val="24"/>
        </w:rPr>
      </w:pPr>
      <w:r>
        <w:rPr>
          <w:b/>
          <w:sz w:val="24"/>
          <w:szCs w:val="24"/>
        </w:rPr>
        <w:t>«Немецкий язык для начинающих» Стартовый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уровень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(1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год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обучения)</w:t>
      </w:r>
    </w:p>
    <w:p w:rsidR="00577F8A" w:rsidRDefault="00A73D3D">
      <w:pPr>
        <w:ind w:left="1274" w:right="718"/>
        <w:rPr>
          <w:sz w:val="24"/>
          <w:szCs w:val="24"/>
        </w:rPr>
      </w:pPr>
      <w:r>
        <w:rPr>
          <w:sz w:val="24"/>
          <w:szCs w:val="24"/>
        </w:rPr>
        <w:t>Предметное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содержание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устной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письменной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речи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соответствует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 воспитательным целям, а также интересам и возрастным особенностям младших школьников и включает следующее:</w:t>
      </w:r>
    </w:p>
    <w:p w:rsidR="00577F8A" w:rsidRDefault="00A73D3D">
      <w:pPr>
        <w:ind w:left="1274" w:right="1064"/>
        <w:rPr>
          <w:sz w:val="24"/>
          <w:szCs w:val="24"/>
        </w:rPr>
      </w:pPr>
      <w:r>
        <w:rPr>
          <w:b/>
          <w:i/>
          <w:sz w:val="24"/>
          <w:szCs w:val="24"/>
        </w:rPr>
        <w:t>Знакомство</w:t>
      </w:r>
      <w:r>
        <w:rPr>
          <w:sz w:val="24"/>
          <w:szCs w:val="24"/>
        </w:rPr>
        <w:t>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одноклассниками,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учителем,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персонажами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детских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произведений;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имя, возраст. Приветствие, прощание (с использованием типичных фраз речевого этикета). </w:t>
      </w:r>
      <w:r>
        <w:rPr>
          <w:b/>
          <w:i/>
          <w:sz w:val="24"/>
          <w:szCs w:val="24"/>
        </w:rPr>
        <w:t>Я</w:t>
      </w:r>
      <w:r>
        <w:rPr>
          <w:b/>
          <w:i/>
          <w:spacing w:val="4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и моя семья. </w:t>
      </w:r>
      <w:r>
        <w:rPr>
          <w:sz w:val="24"/>
          <w:szCs w:val="24"/>
        </w:rPr>
        <w:t>Члены семьи, их имена, возраст, внешность, черты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характера, увлечения/хобби. Мой день (распорядок дня, домашние обязанности). Покупки в магазине: одежда, обувь, основные продукты питания. Любимая еда. Семейные праздники: день рождения, Новый год/Рождество. Подарки.</w:t>
      </w:r>
    </w:p>
    <w:p w:rsidR="00577F8A" w:rsidRDefault="00A73D3D">
      <w:pPr>
        <w:spacing w:line="242" w:lineRule="auto"/>
        <w:ind w:left="1274" w:right="1346"/>
        <w:rPr>
          <w:sz w:val="24"/>
          <w:szCs w:val="24"/>
        </w:rPr>
      </w:pPr>
      <w:r>
        <w:rPr>
          <w:b/>
          <w:i/>
          <w:sz w:val="24"/>
          <w:szCs w:val="24"/>
        </w:rPr>
        <w:t>Мир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моих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увлечений.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Мои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любимые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занятия.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Виды спорта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спортивные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игры.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Мои любимые сказки. Выходной день (в зоопарке, цирке), каникулы.</w:t>
      </w:r>
    </w:p>
    <w:p w:rsidR="00577F8A" w:rsidRDefault="00A73D3D">
      <w:pPr>
        <w:ind w:left="1274" w:right="718"/>
        <w:rPr>
          <w:sz w:val="24"/>
          <w:szCs w:val="24"/>
        </w:rPr>
      </w:pPr>
      <w:r>
        <w:rPr>
          <w:b/>
          <w:i/>
          <w:sz w:val="24"/>
          <w:szCs w:val="24"/>
        </w:rPr>
        <w:t>Я</w:t>
      </w:r>
      <w:r>
        <w:rPr>
          <w:b/>
          <w:i/>
          <w:spacing w:val="8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и</w:t>
      </w:r>
      <w:r>
        <w:rPr>
          <w:b/>
          <w:i/>
          <w:spacing w:val="4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мои</w:t>
      </w:r>
      <w:r>
        <w:rPr>
          <w:b/>
          <w:i/>
          <w:spacing w:val="4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друзья. </w:t>
      </w:r>
      <w:r>
        <w:rPr>
          <w:sz w:val="24"/>
          <w:szCs w:val="24"/>
        </w:rPr>
        <w:t>Имя, возраст, внешность, характер, увлечения/хобби. Совместные занятия.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Письмо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зарубежному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другу. Любимое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домашнее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животное: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имя,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возраст,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цвет, размер, характер, что умеет делать.</w:t>
      </w:r>
    </w:p>
    <w:p w:rsidR="00577F8A" w:rsidRDefault="00A73D3D">
      <w:pPr>
        <w:spacing w:line="237" w:lineRule="auto"/>
        <w:ind w:left="1274" w:right="718"/>
        <w:rPr>
          <w:sz w:val="24"/>
          <w:szCs w:val="24"/>
        </w:rPr>
      </w:pPr>
      <w:r>
        <w:rPr>
          <w:b/>
          <w:i/>
          <w:sz w:val="24"/>
          <w:szCs w:val="24"/>
        </w:rPr>
        <w:t>Моя</w:t>
      </w:r>
      <w:r>
        <w:rPr>
          <w:b/>
          <w:i/>
          <w:spacing w:val="-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школа.</w:t>
      </w:r>
      <w:r>
        <w:rPr>
          <w:b/>
          <w:i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Классная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комната,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учебные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предметы,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школьные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принадлежности.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Учебные занятия на уроках.</w:t>
      </w:r>
    </w:p>
    <w:p w:rsidR="00577F8A" w:rsidRDefault="00A73D3D">
      <w:pPr>
        <w:ind w:left="1274" w:right="574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Мир вокруг меня. </w:t>
      </w:r>
      <w:r>
        <w:rPr>
          <w:sz w:val="24"/>
          <w:szCs w:val="24"/>
        </w:rPr>
        <w:t>Мой дом/квартира/комната: названия комнат, их размер, предметы мебели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интерьера.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Природа.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Дикие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домашние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животные.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Любимое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время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года.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Погода. </w:t>
      </w:r>
      <w:r>
        <w:rPr>
          <w:b/>
          <w:i/>
          <w:sz w:val="24"/>
          <w:szCs w:val="24"/>
        </w:rPr>
        <w:t>Страна/страны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изучаемого</w:t>
      </w:r>
      <w:r>
        <w:rPr>
          <w:b/>
          <w:i/>
          <w:spacing w:val="-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языка</w:t>
      </w:r>
      <w:r>
        <w:rPr>
          <w:b/>
          <w:i/>
          <w:spacing w:val="-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и</w:t>
      </w:r>
      <w:r>
        <w:rPr>
          <w:b/>
          <w:i/>
          <w:spacing w:val="-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родная</w:t>
      </w:r>
      <w:r>
        <w:rPr>
          <w:b/>
          <w:i/>
          <w:spacing w:val="-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страна. </w:t>
      </w:r>
      <w:r>
        <w:rPr>
          <w:sz w:val="24"/>
          <w:szCs w:val="24"/>
        </w:rPr>
        <w:t>Общие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сведения: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название,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столица. Литературные персонажи книг, популярных среди моих сверстников (имена героев книг, черты их характера). Небольшие произведения детского фольклора на изучаемом иностранном языке (рифмовки, стихи, песни, сказки).</w:t>
      </w:r>
    </w:p>
    <w:p w:rsidR="00577F8A" w:rsidRDefault="00A73D3D">
      <w:pPr>
        <w:spacing w:line="237" w:lineRule="auto"/>
        <w:ind w:left="1274"/>
        <w:rPr>
          <w:sz w:val="24"/>
          <w:szCs w:val="24"/>
        </w:rPr>
      </w:pPr>
      <w:r>
        <w:rPr>
          <w:sz w:val="24"/>
          <w:szCs w:val="24"/>
        </w:rPr>
        <w:t>Некоторые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формы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речевого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неречевого этикета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стран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изучаемого языка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ряде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ситуаций общения (в школе, во время совместной игры, в магазине).</w:t>
      </w:r>
    </w:p>
    <w:p w:rsidR="00577F8A" w:rsidRDefault="00A73D3D">
      <w:pPr>
        <w:pStyle w:val="a4"/>
        <w:numPr>
          <w:ilvl w:val="0"/>
          <w:numId w:val="2"/>
        </w:numPr>
        <w:tabs>
          <w:tab w:val="left" w:pos="1994"/>
        </w:tabs>
        <w:spacing w:before="72"/>
        <w:ind w:left="1994" w:hanging="359"/>
        <w:rPr>
          <w:b/>
          <w:sz w:val="24"/>
          <w:szCs w:val="24"/>
        </w:rPr>
      </w:pPr>
      <w:r>
        <w:rPr>
          <w:b/>
          <w:sz w:val="24"/>
          <w:szCs w:val="24"/>
        </w:rPr>
        <w:t>Комплекс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организационно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педагогических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условий</w:t>
      </w:r>
    </w:p>
    <w:p w:rsidR="00577F8A" w:rsidRDefault="00A73D3D">
      <w:pPr>
        <w:pStyle w:val="a4"/>
        <w:numPr>
          <w:ilvl w:val="1"/>
          <w:numId w:val="2"/>
        </w:numPr>
        <w:tabs>
          <w:tab w:val="left" w:pos="1695"/>
        </w:tabs>
        <w:spacing w:before="163" w:after="2"/>
        <w:ind w:left="1695" w:hanging="42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Календарный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учебный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график</w:t>
      </w: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3318"/>
        <w:gridCol w:w="951"/>
        <w:gridCol w:w="1157"/>
        <w:gridCol w:w="1128"/>
        <w:gridCol w:w="2357"/>
      </w:tblGrid>
      <w:tr w:rsidR="00577F8A">
        <w:trPr>
          <w:trHeight w:val="460"/>
        </w:trPr>
        <w:tc>
          <w:tcPr>
            <w:tcW w:w="663" w:type="dxa"/>
            <w:vMerge w:val="restart"/>
          </w:tcPr>
          <w:p w:rsidR="00577F8A" w:rsidRDefault="00577F8A">
            <w:pPr>
              <w:pStyle w:val="TableParagraph"/>
              <w:rPr>
                <w:b/>
                <w:sz w:val="20"/>
                <w:szCs w:val="20"/>
              </w:rPr>
            </w:pPr>
          </w:p>
          <w:p w:rsidR="00577F8A" w:rsidRDefault="00A73D3D">
            <w:pPr>
              <w:pStyle w:val="TableParagraph"/>
              <w:ind w:left="187" w:right="171" w:firstLine="43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№</w:t>
            </w:r>
            <w:r>
              <w:rPr>
                <w:b/>
                <w:spacing w:val="-4"/>
                <w:sz w:val="20"/>
                <w:szCs w:val="20"/>
              </w:rPr>
              <w:t xml:space="preserve"> п/п</w:t>
            </w:r>
          </w:p>
        </w:tc>
        <w:tc>
          <w:tcPr>
            <w:tcW w:w="3318" w:type="dxa"/>
            <w:vMerge w:val="restart"/>
          </w:tcPr>
          <w:p w:rsidR="00577F8A" w:rsidRDefault="00577F8A">
            <w:pPr>
              <w:pStyle w:val="TableParagraph"/>
              <w:rPr>
                <w:b/>
                <w:sz w:val="20"/>
                <w:szCs w:val="20"/>
              </w:rPr>
            </w:pPr>
          </w:p>
          <w:p w:rsidR="00577F8A" w:rsidRDefault="00A73D3D">
            <w:pPr>
              <w:pStyle w:val="TableParagraph"/>
              <w:ind w:left="1420" w:right="815" w:hanging="59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раздела, </w:t>
            </w:r>
            <w:r>
              <w:rPr>
                <w:b/>
                <w:spacing w:val="-4"/>
                <w:sz w:val="20"/>
                <w:szCs w:val="20"/>
              </w:rPr>
              <w:t>темы</w:t>
            </w:r>
          </w:p>
        </w:tc>
        <w:tc>
          <w:tcPr>
            <w:tcW w:w="3236" w:type="dxa"/>
            <w:gridSpan w:val="3"/>
          </w:tcPr>
          <w:p w:rsidR="00577F8A" w:rsidRDefault="00A73D3D">
            <w:pPr>
              <w:pStyle w:val="TableParagraph"/>
              <w:ind w:left="10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часов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spacing w:line="230" w:lineRule="atLeast"/>
              <w:ind w:left="211" w:firstLine="62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Формы аттестации/контроля</w:t>
            </w:r>
          </w:p>
        </w:tc>
      </w:tr>
      <w:tr w:rsidR="00577F8A">
        <w:trPr>
          <w:trHeight w:val="321"/>
        </w:trPr>
        <w:tc>
          <w:tcPr>
            <w:tcW w:w="66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0"/>
                <w:szCs w:val="20"/>
              </w:rPr>
            </w:pPr>
          </w:p>
        </w:tc>
        <w:tc>
          <w:tcPr>
            <w:tcW w:w="331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577F8A" w:rsidRDefault="00A73D3D">
            <w:pPr>
              <w:pStyle w:val="TableParagraph"/>
              <w:spacing w:before="1"/>
              <w:ind w:left="14" w:right="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1157" w:type="dxa"/>
          </w:tcPr>
          <w:p w:rsidR="00577F8A" w:rsidRDefault="00A73D3D">
            <w:pPr>
              <w:pStyle w:val="TableParagraph"/>
              <w:spacing w:before="1"/>
              <w:ind w:left="9" w:right="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Теория</w:t>
            </w:r>
          </w:p>
        </w:tc>
        <w:tc>
          <w:tcPr>
            <w:tcW w:w="1128" w:type="dxa"/>
          </w:tcPr>
          <w:p w:rsidR="00577F8A" w:rsidRDefault="00A73D3D">
            <w:pPr>
              <w:pStyle w:val="TableParagraph"/>
              <w:spacing w:before="1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Практика</w:t>
            </w:r>
          </w:p>
        </w:tc>
        <w:tc>
          <w:tcPr>
            <w:tcW w:w="2357" w:type="dxa"/>
          </w:tcPr>
          <w:p w:rsidR="00577F8A" w:rsidRDefault="00577F8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77F8A">
        <w:trPr>
          <w:trHeight w:val="1382"/>
        </w:trPr>
        <w:tc>
          <w:tcPr>
            <w:tcW w:w="663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Семья:</w:t>
            </w:r>
          </w:p>
          <w:p w:rsidR="00577F8A" w:rsidRDefault="00A73D3D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биография;</w:t>
            </w:r>
          </w:p>
          <w:p w:rsidR="00577F8A" w:rsidRDefault="00A73D3D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родственники;</w:t>
            </w:r>
          </w:p>
          <w:p w:rsidR="00577F8A" w:rsidRDefault="00A73D3D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взаимоотношения;</w:t>
            </w:r>
          </w:p>
          <w:p w:rsidR="00577F8A" w:rsidRDefault="00A73D3D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профессии;</w:t>
            </w:r>
          </w:p>
          <w:p w:rsidR="00577F8A" w:rsidRDefault="00A73D3D">
            <w:pPr>
              <w:pStyle w:val="TableParagraph"/>
              <w:numPr>
                <w:ilvl w:val="0"/>
                <w:numId w:val="7"/>
              </w:numPr>
              <w:tabs>
                <w:tab w:val="left" w:pos="229"/>
              </w:tabs>
              <w:spacing w:before="1" w:line="215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хобби;</w:t>
            </w:r>
          </w:p>
        </w:tc>
        <w:tc>
          <w:tcPr>
            <w:tcW w:w="951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4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57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9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28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numPr>
                <w:ilvl w:val="0"/>
                <w:numId w:val="8"/>
              </w:numPr>
              <w:tabs>
                <w:tab w:val="left" w:pos="229"/>
              </w:tabs>
              <w:ind w:right="6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себе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 своей семье;</w:t>
            </w:r>
          </w:p>
          <w:p w:rsidR="00577F8A" w:rsidRDefault="00A73D3D">
            <w:pPr>
              <w:pStyle w:val="TableParagraph"/>
              <w:numPr>
                <w:ilvl w:val="0"/>
                <w:numId w:val="8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заполнение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анкеты</w:t>
            </w:r>
          </w:p>
        </w:tc>
      </w:tr>
      <w:tr w:rsidR="00577F8A">
        <w:trPr>
          <w:trHeight w:val="1377"/>
        </w:trPr>
        <w:tc>
          <w:tcPr>
            <w:tcW w:w="663" w:type="dxa"/>
          </w:tcPr>
          <w:p w:rsidR="00577F8A" w:rsidRDefault="00577F8A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spacing w:before="1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5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Малая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Родина:</w:t>
            </w:r>
          </w:p>
          <w:p w:rsidR="00577F8A" w:rsidRDefault="00A73D3D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spacing w:line="225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город;</w:t>
            </w:r>
          </w:p>
          <w:p w:rsidR="00577F8A" w:rsidRDefault="00A73D3D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село;</w:t>
            </w:r>
          </w:p>
          <w:p w:rsidR="00577F8A" w:rsidRDefault="00A73D3D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достопримечательности;</w:t>
            </w:r>
          </w:p>
          <w:p w:rsidR="00577F8A" w:rsidRDefault="00A73D3D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природа;</w:t>
            </w:r>
          </w:p>
          <w:p w:rsidR="00577F8A" w:rsidRDefault="00A73D3D">
            <w:pPr>
              <w:pStyle w:val="TableParagraph"/>
              <w:numPr>
                <w:ilvl w:val="0"/>
                <w:numId w:val="9"/>
              </w:numPr>
              <w:tabs>
                <w:tab w:val="left" w:pos="229"/>
              </w:tabs>
              <w:spacing w:line="215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традиции</w:t>
            </w:r>
          </w:p>
        </w:tc>
        <w:tc>
          <w:tcPr>
            <w:tcW w:w="951" w:type="dxa"/>
          </w:tcPr>
          <w:p w:rsidR="00577F8A" w:rsidRDefault="00577F8A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spacing w:before="1"/>
              <w:ind w:left="14" w:right="1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157" w:type="dxa"/>
          </w:tcPr>
          <w:p w:rsidR="00577F8A" w:rsidRDefault="00577F8A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spacing w:before="1"/>
              <w:ind w:lef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28" w:type="dxa"/>
          </w:tcPr>
          <w:p w:rsidR="00577F8A" w:rsidRDefault="00577F8A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spacing w:before="1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spacing w:line="224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зачет;</w:t>
            </w:r>
          </w:p>
          <w:p w:rsidR="00577F8A" w:rsidRDefault="00A73D3D">
            <w:pPr>
              <w:pStyle w:val="TableParagraph"/>
              <w:numPr>
                <w:ilvl w:val="0"/>
                <w:numId w:val="10"/>
              </w:numPr>
              <w:tabs>
                <w:tab w:val="left" w:pos="229"/>
              </w:tabs>
              <w:ind w:right="50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лучшее </w:t>
            </w:r>
            <w:r>
              <w:rPr>
                <w:spacing w:val="-2"/>
                <w:sz w:val="24"/>
                <w:szCs w:val="24"/>
              </w:rPr>
              <w:t>сочинение</w:t>
            </w:r>
          </w:p>
        </w:tc>
      </w:tr>
      <w:tr w:rsidR="00577F8A">
        <w:trPr>
          <w:trHeight w:val="2069"/>
        </w:trPr>
        <w:tc>
          <w:tcPr>
            <w:tcW w:w="663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Немецко-говорящие</w:t>
            </w:r>
            <w:r>
              <w:rPr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страны: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географическое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положение;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климат;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природа;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культура;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люди;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сказания;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традиции;</w:t>
            </w:r>
          </w:p>
          <w:p w:rsidR="00577F8A" w:rsidRDefault="00A73D3D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spacing w:line="213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Католическое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Рождество</w:t>
            </w:r>
          </w:p>
        </w:tc>
        <w:tc>
          <w:tcPr>
            <w:tcW w:w="951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4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57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9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28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line="225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викторина;</w:t>
            </w:r>
          </w:p>
          <w:p w:rsidR="00577F8A" w:rsidRDefault="00A73D3D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эссе;</w:t>
            </w:r>
          </w:p>
          <w:p w:rsidR="00577F8A" w:rsidRDefault="00A73D3D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оформление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альбома;</w:t>
            </w:r>
          </w:p>
          <w:p w:rsidR="00577F8A" w:rsidRDefault="00A73D3D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составление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сценария</w:t>
            </w:r>
          </w:p>
        </w:tc>
      </w:tr>
      <w:tr w:rsidR="00577F8A">
        <w:trPr>
          <w:trHeight w:val="1843"/>
        </w:trPr>
        <w:tc>
          <w:tcPr>
            <w:tcW w:w="663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Россия:</w:t>
            </w:r>
          </w:p>
          <w:p w:rsidR="00577F8A" w:rsidRDefault="00A73D3D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географическое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положение;</w:t>
            </w:r>
          </w:p>
          <w:p w:rsidR="00577F8A" w:rsidRDefault="00A73D3D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климат;</w:t>
            </w:r>
          </w:p>
          <w:p w:rsidR="00577F8A" w:rsidRDefault="00A73D3D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природа;</w:t>
            </w:r>
          </w:p>
          <w:p w:rsidR="00577F8A" w:rsidRDefault="00A73D3D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культура;</w:t>
            </w:r>
          </w:p>
          <w:p w:rsidR="00577F8A" w:rsidRDefault="00A73D3D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люди;</w:t>
            </w:r>
          </w:p>
          <w:p w:rsidR="00577F8A" w:rsidRDefault="00A73D3D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сказания;</w:t>
            </w:r>
          </w:p>
          <w:p w:rsidR="00577F8A" w:rsidRDefault="00A73D3D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spacing w:before="1" w:line="215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традиции</w:t>
            </w:r>
          </w:p>
        </w:tc>
        <w:tc>
          <w:tcPr>
            <w:tcW w:w="951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4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57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128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25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пересказ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истории;</w:t>
            </w:r>
          </w:p>
          <w:p w:rsidR="00577F8A" w:rsidRDefault="00A73D3D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коллаж;</w:t>
            </w:r>
          </w:p>
          <w:p w:rsidR="00577F8A" w:rsidRDefault="00A73D3D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before="1"/>
              <w:ind w:right="96" w:firstLine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презентация достопримечательностей</w:t>
            </w:r>
          </w:p>
        </w:tc>
      </w:tr>
      <w:tr w:rsidR="00577F8A">
        <w:trPr>
          <w:trHeight w:val="1608"/>
        </w:trPr>
        <w:tc>
          <w:tcPr>
            <w:tcW w:w="663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Школа:</w:t>
            </w:r>
          </w:p>
          <w:p w:rsidR="00577F8A" w:rsidRDefault="00A73D3D">
            <w:pPr>
              <w:pStyle w:val="TableParagraph"/>
              <w:numPr>
                <w:ilvl w:val="0"/>
                <w:numId w:val="15"/>
              </w:numPr>
              <w:tabs>
                <w:tab w:val="left" w:pos="229"/>
              </w:tabs>
              <w:ind w:right="34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образования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Германии;</w:t>
            </w:r>
          </w:p>
          <w:p w:rsidR="00577F8A" w:rsidRDefault="00A73D3D">
            <w:pPr>
              <w:pStyle w:val="TableParagraph"/>
              <w:numPr>
                <w:ilvl w:val="0"/>
                <w:numId w:val="15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расписание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занятий;</w:t>
            </w:r>
          </w:p>
          <w:p w:rsidR="00577F8A" w:rsidRDefault="00A73D3D">
            <w:pPr>
              <w:pStyle w:val="TableParagraph"/>
              <w:numPr>
                <w:ilvl w:val="0"/>
                <w:numId w:val="15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любимые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предметы;</w:t>
            </w:r>
          </w:p>
          <w:p w:rsidR="00577F8A" w:rsidRDefault="00A73D3D">
            <w:pPr>
              <w:pStyle w:val="TableParagraph"/>
              <w:numPr>
                <w:ilvl w:val="0"/>
                <w:numId w:val="15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распорядок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дня;</w:t>
            </w:r>
          </w:p>
          <w:p w:rsidR="00577F8A" w:rsidRDefault="00A73D3D">
            <w:pPr>
              <w:pStyle w:val="TableParagraph"/>
              <w:numPr>
                <w:ilvl w:val="0"/>
                <w:numId w:val="15"/>
              </w:numPr>
              <w:tabs>
                <w:tab w:val="left" w:pos="229"/>
              </w:tabs>
              <w:spacing w:line="215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каникулы</w:t>
            </w:r>
          </w:p>
        </w:tc>
        <w:tc>
          <w:tcPr>
            <w:tcW w:w="951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4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9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28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numPr>
                <w:ilvl w:val="0"/>
                <w:numId w:val="16"/>
              </w:numPr>
              <w:tabs>
                <w:tab w:val="left" w:pos="229"/>
              </w:tabs>
              <w:spacing w:line="225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тест;</w:t>
            </w:r>
          </w:p>
          <w:p w:rsidR="00577F8A" w:rsidRDefault="00A73D3D">
            <w:pPr>
              <w:pStyle w:val="TableParagraph"/>
              <w:numPr>
                <w:ilvl w:val="0"/>
                <w:numId w:val="16"/>
              </w:numPr>
              <w:tabs>
                <w:tab w:val="left" w:pos="229"/>
              </w:tabs>
              <w:ind w:right="4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творческого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</w:tc>
      </w:tr>
      <w:tr w:rsidR="00577F8A">
        <w:trPr>
          <w:trHeight w:val="921"/>
        </w:trPr>
        <w:tc>
          <w:tcPr>
            <w:tcW w:w="663" w:type="dxa"/>
          </w:tcPr>
          <w:p w:rsidR="00577F8A" w:rsidRDefault="00A73D3D">
            <w:pPr>
              <w:pStyle w:val="TableParagraph"/>
              <w:spacing w:before="226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Музыка:</w:t>
            </w:r>
          </w:p>
          <w:p w:rsidR="00577F8A" w:rsidRDefault="00A73D3D">
            <w:pPr>
              <w:pStyle w:val="TableParagraph"/>
              <w:numPr>
                <w:ilvl w:val="0"/>
                <w:numId w:val="17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композиторы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Германии;</w:t>
            </w:r>
          </w:p>
          <w:p w:rsidR="00577F8A" w:rsidRDefault="00A73D3D">
            <w:pPr>
              <w:pStyle w:val="TableParagraph"/>
              <w:numPr>
                <w:ilvl w:val="0"/>
                <w:numId w:val="17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великие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композиторы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России;</w:t>
            </w:r>
          </w:p>
          <w:p w:rsidR="00577F8A" w:rsidRDefault="00A73D3D">
            <w:pPr>
              <w:pStyle w:val="TableParagraph"/>
              <w:numPr>
                <w:ilvl w:val="0"/>
                <w:numId w:val="17"/>
              </w:numPr>
              <w:tabs>
                <w:tab w:val="left" w:pos="229"/>
              </w:tabs>
              <w:spacing w:before="1" w:line="215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Германии</w:t>
            </w:r>
          </w:p>
        </w:tc>
        <w:tc>
          <w:tcPr>
            <w:tcW w:w="951" w:type="dxa"/>
          </w:tcPr>
          <w:p w:rsidR="00577F8A" w:rsidRDefault="00A73D3D">
            <w:pPr>
              <w:pStyle w:val="TableParagraph"/>
              <w:spacing w:before="226"/>
              <w:ind w:left="14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:rsidR="00577F8A" w:rsidRDefault="00A73D3D">
            <w:pPr>
              <w:pStyle w:val="TableParagraph"/>
              <w:spacing w:before="226"/>
              <w:ind w:lef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28" w:type="dxa"/>
          </w:tcPr>
          <w:p w:rsidR="00577F8A" w:rsidRDefault="00A73D3D">
            <w:pPr>
              <w:pStyle w:val="TableParagraph"/>
              <w:spacing w:before="226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инсценировка к празднику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выбор</w:t>
            </w:r>
          </w:p>
        </w:tc>
      </w:tr>
      <w:tr w:rsidR="00577F8A">
        <w:trPr>
          <w:trHeight w:val="1152"/>
        </w:trPr>
        <w:tc>
          <w:tcPr>
            <w:tcW w:w="663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Живопись:</w:t>
            </w:r>
          </w:p>
          <w:p w:rsidR="00577F8A" w:rsidRDefault="00A73D3D">
            <w:pPr>
              <w:pStyle w:val="TableParagraph"/>
              <w:numPr>
                <w:ilvl w:val="0"/>
                <w:numId w:val="18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жанры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живописи;</w:t>
            </w:r>
          </w:p>
          <w:p w:rsidR="00577F8A" w:rsidRDefault="00A73D3D">
            <w:pPr>
              <w:pStyle w:val="TableParagraph"/>
              <w:numPr>
                <w:ilvl w:val="0"/>
                <w:numId w:val="18"/>
              </w:numPr>
              <w:tabs>
                <w:tab w:val="left" w:pos="229"/>
              </w:tabs>
              <w:spacing w:before="1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живописи;</w:t>
            </w:r>
          </w:p>
          <w:p w:rsidR="00577F8A" w:rsidRDefault="00A73D3D">
            <w:pPr>
              <w:pStyle w:val="TableParagraph"/>
              <w:numPr>
                <w:ilvl w:val="0"/>
                <w:numId w:val="18"/>
              </w:numPr>
              <w:tabs>
                <w:tab w:val="left" w:pos="229"/>
              </w:tabs>
              <w:spacing w:line="230" w:lineRule="atLeast"/>
              <w:ind w:right="57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художники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Германии</w:t>
            </w:r>
          </w:p>
        </w:tc>
        <w:tc>
          <w:tcPr>
            <w:tcW w:w="951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4" w:right="1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28" w:type="dxa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numPr>
                <w:ilvl w:val="0"/>
                <w:numId w:val="19"/>
              </w:numPr>
              <w:tabs>
                <w:tab w:val="left" w:pos="229"/>
              </w:tabs>
              <w:spacing w:line="225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рефераты;</w:t>
            </w:r>
          </w:p>
          <w:p w:rsidR="00577F8A" w:rsidRDefault="00A73D3D">
            <w:pPr>
              <w:pStyle w:val="TableParagraph"/>
              <w:numPr>
                <w:ilvl w:val="0"/>
                <w:numId w:val="19"/>
              </w:numPr>
              <w:tabs>
                <w:tab w:val="left" w:pos="229"/>
              </w:tabs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описание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картины</w:t>
            </w:r>
          </w:p>
        </w:tc>
      </w:tr>
      <w:tr w:rsidR="00577F8A">
        <w:trPr>
          <w:trHeight w:val="1608"/>
        </w:trPr>
        <w:tc>
          <w:tcPr>
            <w:tcW w:w="663" w:type="dxa"/>
          </w:tcPr>
          <w:p w:rsidR="00577F8A" w:rsidRDefault="00A73D3D">
            <w:pPr>
              <w:pStyle w:val="TableParagraph"/>
              <w:spacing w:line="320" w:lineRule="exact"/>
              <w:ind w:left="7"/>
              <w:jc w:val="center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  <w:r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3318" w:type="dxa"/>
          </w:tcPr>
          <w:p w:rsidR="00577F8A" w:rsidRDefault="00A73D3D">
            <w:pPr>
              <w:pStyle w:val="TableParagraph"/>
              <w:spacing w:line="22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Исследовательская</w:t>
            </w:r>
            <w:r>
              <w:rPr>
                <w:b/>
                <w:spacing w:val="15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работа:</w:t>
            </w:r>
          </w:p>
          <w:p w:rsidR="00577F8A" w:rsidRDefault="00A73D3D">
            <w:pPr>
              <w:pStyle w:val="TableParagraph"/>
              <w:numPr>
                <w:ilvl w:val="0"/>
                <w:numId w:val="20"/>
              </w:numPr>
              <w:tabs>
                <w:tab w:val="left" w:pos="229"/>
              </w:tabs>
              <w:spacing w:before="2" w:line="235" w:lineRule="auto"/>
              <w:ind w:right="80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фразеология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(пословицы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поговорки);</w:t>
            </w:r>
          </w:p>
          <w:p w:rsidR="00577F8A" w:rsidRDefault="00A73D3D">
            <w:pPr>
              <w:pStyle w:val="TableParagraph"/>
              <w:numPr>
                <w:ilvl w:val="0"/>
                <w:numId w:val="20"/>
              </w:numPr>
              <w:tabs>
                <w:tab w:val="left" w:pos="229"/>
              </w:tabs>
              <w:spacing w:before="1"/>
              <w:ind w:right="66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страноведение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(праздники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традиции, государственная </w:t>
            </w:r>
            <w:r>
              <w:rPr>
                <w:spacing w:val="-2"/>
                <w:sz w:val="24"/>
                <w:szCs w:val="24"/>
              </w:rPr>
              <w:t>символика);</w:t>
            </w:r>
          </w:p>
          <w:p w:rsidR="00577F8A" w:rsidRDefault="00A73D3D">
            <w:pPr>
              <w:pStyle w:val="TableParagraph"/>
              <w:numPr>
                <w:ilvl w:val="0"/>
                <w:numId w:val="20"/>
              </w:numPr>
              <w:tabs>
                <w:tab w:val="left" w:pos="229"/>
              </w:tabs>
              <w:spacing w:before="2" w:line="215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литература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(Ганс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Фаллада)</w:t>
            </w:r>
          </w:p>
        </w:tc>
        <w:tc>
          <w:tcPr>
            <w:tcW w:w="951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spacing w:before="1"/>
              <w:ind w:left="14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spacing w:before="1"/>
              <w:ind w:lef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128" w:type="dxa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1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spacing w:before="1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57" w:type="dxa"/>
          </w:tcPr>
          <w:p w:rsidR="00577F8A" w:rsidRDefault="00A73D3D">
            <w:pPr>
              <w:pStyle w:val="TableParagraph"/>
              <w:numPr>
                <w:ilvl w:val="0"/>
                <w:numId w:val="21"/>
              </w:numPr>
              <w:tabs>
                <w:tab w:val="left" w:pos="229"/>
              </w:tabs>
              <w:spacing w:line="225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доклады;</w:t>
            </w:r>
          </w:p>
          <w:p w:rsidR="00577F8A" w:rsidRDefault="00A73D3D">
            <w:pPr>
              <w:pStyle w:val="TableParagraph"/>
              <w:numPr>
                <w:ilvl w:val="0"/>
                <w:numId w:val="21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теме;</w:t>
            </w:r>
          </w:p>
          <w:p w:rsidR="00577F8A" w:rsidRDefault="00A73D3D">
            <w:pPr>
              <w:pStyle w:val="TableParagraph"/>
              <w:numPr>
                <w:ilvl w:val="0"/>
                <w:numId w:val="21"/>
              </w:numPr>
              <w:tabs>
                <w:tab w:val="left" w:pos="229"/>
              </w:tabs>
              <w:spacing w:line="228" w:lineRule="exact"/>
              <w:ind w:left="229" w:hanging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презентации</w:t>
            </w:r>
          </w:p>
        </w:tc>
      </w:tr>
      <w:tr w:rsidR="00577F8A">
        <w:trPr>
          <w:trHeight w:val="321"/>
        </w:trPr>
        <w:tc>
          <w:tcPr>
            <w:tcW w:w="3981" w:type="dxa"/>
            <w:gridSpan w:val="2"/>
          </w:tcPr>
          <w:p w:rsidR="00577F8A" w:rsidRDefault="00A73D3D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951" w:type="dxa"/>
          </w:tcPr>
          <w:p w:rsidR="00577F8A" w:rsidRDefault="00D8201A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fldChar w:fldCharType="begin"/>
            </w:r>
            <w:r>
              <w:rPr>
                <w:b/>
                <w:spacing w:val="-5"/>
                <w:sz w:val="24"/>
                <w:szCs w:val="24"/>
              </w:rPr>
              <w:instrText xml:space="preserve"> =SUM(ABOVE) </w:instrText>
            </w:r>
            <w:r>
              <w:rPr>
                <w:b/>
                <w:spacing w:val="-5"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pacing w:val="-5"/>
                <w:sz w:val="24"/>
                <w:szCs w:val="24"/>
              </w:rPr>
              <w:t>108</w:t>
            </w:r>
            <w:r>
              <w:rPr>
                <w:b/>
                <w:spacing w:val="-5"/>
                <w:sz w:val="24"/>
                <w:szCs w:val="24"/>
              </w:rPr>
              <w:fldChar w:fldCharType="end"/>
            </w:r>
          </w:p>
        </w:tc>
        <w:tc>
          <w:tcPr>
            <w:tcW w:w="1157" w:type="dxa"/>
          </w:tcPr>
          <w:p w:rsidR="00577F8A" w:rsidRDefault="00A73D3D">
            <w:pPr>
              <w:pStyle w:val="TableParagraph"/>
              <w:ind w:left="9" w:righ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59</w:t>
            </w:r>
          </w:p>
        </w:tc>
        <w:tc>
          <w:tcPr>
            <w:tcW w:w="1128" w:type="dxa"/>
          </w:tcPr>
          <w:p w:rsidR="00577F8A" w:rsidRDefault="00A73D3D">
            <w:pPr>
              <w:pStyle w:val="TableParagraph"/>
              <w:ind w:left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49</w:t>
            </w:r>
          </w:p>
        </w:tc>
        <w:tc>
          <w:tcPr>
            <w:tcW w:w="2357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77F8A" w:rsidRDefault="00A73D3D">
      <w:pPr>
        <w:spacing w:after="2"/>
        <w:ind w:left="1274"/>
        <w:rPr>
          <w:b/>
          <w:sz w:val="24"/>
          <w:szCs w:val="24"/>
        </w:rPr>
      </w:pPr>
      <w:r>
        <w:rPr>
          <w:b/>
          <w:sz w:val="24"/>
          <w:szCs w:val="24"/>
        </w:rPr>
        <w:t>Расширенный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календарно-учебный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план</w:t>
      </w: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888"/>
        <w:gridCol w:w="879"/>
        <w:gridCol w:w="1268"/>
        <w:gridCol w:w="1364"/>
        <w:gridCol w:w="726"/>
        <w:gridCol w:w="1393"/>
        <w:gridCol w:w="1268"/>
        <w:gridCol w:w="1287"/>
      </w:tblGrid>
      <w:tr w:rsidR="00577F8A">
        <w:trPr>
          <w:trHeight w:val="234"/>
        </w:trPr>
        <w:tc>
          <w:tcPr>
            <w:tcW w:w="505" w:type="dxa"/>
          </w:tcPr>
          <w:p w:rsidR="00577F8A" w:rsidRDefault="00A73D3D">
            <w:pPr>
              <w:pStyle w:val="TableParagraph"/>
              <w:spacing w:line="215" w:lineRule="exact"/>
              <w:ind w:left="153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888" w:type="dxa"/>
          </w:tcPr>
          <w:p w:rsidR="00577F8A" w:rsidRDefault="00A73D3D">
            <w:pPr>
              <w:pStyle w:val="TableParagraph"/>
              <w:spacing w:line="215" w:lineRule="exact"/>
              <w:ind w:left="148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Месяц</w:t>
            </w:r>
          </w:p>
        </w:tc>
        <w:tc>
          <w:tcPr>
            <w:tcW w:w="879" w:type="dxa"/>
          </w:tcPr>
          <w:p w:rsidR="00577F8A" w:rsidRDefault="00A73D3D">
            <w:pPr>
              <w:pStyle w:val="TableParagraph"/>
              <w:spacing w:line="215" w:lineRule="exact"/>
              <w:ind w:left="158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Число</w:t>
            </w:r>
          </w:p>
        </w:tc>
        <w:tc>
          <w:tcPr>
            <w:tcW w:w="1268" w:type="dxa"/>
          </w:tcPr>
          <w:p w:rsidR="00577F8A" w:rsidRDefault="00A73D3D">
            <w:pPr>
              <w:pStyle w:val="TableParagraph"/>
              <w:spacing w:line="215" w:lineRule="exact"/>
              <w:ind w:left="344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Время</w:t>
            </w:r>
          </w:p>
        </w:tc>
        <w:tc>
          <w:tcPr>
            <w:tcW w:w="1364" w:type="dxa"/>
          </w:tcPr>
          <w:p w:rsidR="00577F8A" w:rsidRDefault="00A73D3D">
            <w:pPr>
              <w:pStyle w:val="TableParagraph"/>
              <w:spacing w:line="215" w:lineRule="exact"/>
              <w:ind w:left="373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Форма</w:t>
            </w:r>
          </w:p>
        </w:tc>
        <w:tc>
          <w:tcPr>
            <w:tcW w:w="726" w:type="dxa"/>
          </w:tcPr>
          <w:p w:rsidR="00577F8A" w:rsidRDefault="00A73D3D">
            <w:pPr>
              <w:pStyle w:val="TableParagraph"/>
              <w:spacing w:line="215" w:lineRule="exact"/>
              <w:ind w:left="147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Кол-</w:t>
            </w:r>
          </w:p>
        </w:tc>
        <w:tc>
          <w:tcPr>
            <w:tcW w:w="1393" w:type="dxa"/>
          </w:tcPr>
          <w:p w:rsidR="00577F8A" w:rsidRDefault="00A73D3D">
            <w:pPr>
              <w:pStyle w:val="TableParagraph"/>
              <w:spacing w:line="215" w:lineRule="exact"/>
              <w:ind w:left="468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268" w:type="dxa"/>
          </w:tcPr>
          <w:p w:rsidR="00577F8A" w:rsidRDefault="00A73D3D">
            <w:pPr>
              <w:pStyle w:val="TableParagraph"/>
              <w:spacing w:line="215" w:lineRule="exact"/>
              <w:ind w:left="34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Место</w:t>
            </w:r>
          </w:p>
        </w:tc>
        <w:tc>
          <w:tcPr>
            <w:tcW w:w="1287" w:type="dxa"/>
          </w:tcPr>
          <w:p w:rsidR="00577F8A" w:rsidRDefault="00A73D3D">
            <w:pPr>
              <w:pStyle w:val="TableParagraph"/>
              <w:spacing w:line="215" w:lineRule="exact"/>
              <w:ind w:left="332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Форма</w:t>
            </w:r>
          </w:p>
        </w:tc>
      </w:tr>
    </w:tbl>
    <w:p w:rsidR="00577F8A" w:rsidRDefault="00577F8A">
      <w:pPr>
        <w:pStyle w:val="TableParagraph"/>
        <w:spacing w:line="215" w:lineRule="exact"/>
        <w:rPr>
          <w:b/>
          <w:sz w:val="24"/>
          <w:szCs w:val="24"/>
        </w:rPr>
        <w:sectPr w:rsidR="00577F8A">
          <w:pgSz w:w="11910" w:h="16840"/>
          <w:pgMar w:top="1040" w:right="141" w:bottom="928" w:left="425" w:header="720" w:footer="720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888"/>
        <w:gridCol w:w="879"/>
        <w:gridCol w:w="1268"/>
        <w:gridCol w:w="65"/>
        <w:gridCol w:w="1299"/>
        <w:gridCol w:w="65"/>
        <w:gridCol w:w="661"/>
        <w:gridCol w:w="65"/>
        <w:gridCol w:w="1328"/>
        <w:gridCol w:w="65"/>
        <w:gridCol w:w="1203"/>
        <w:gridCol w:w="65"/>
        <w:gridCol w:w="1253"/>
      </w:tblGrid>
      <w:tr w:rsidR="00577F8A" w:rsidTr="00C63990">
        <w:trPr>
          <w:trHeight w:val="460"/>
        </w:trPr>
        <w:tc>
          <w:tcPr>
            <w:tcW w:w="505" w:type="dxa"/>
          </w:tcPr>
          <w:p w:rsidR="00577F8A" w:rsidRDefault="00A73D3D">
            <w:pPr>
              <w:pStyle w:val="TableParagraph"/>
              <w:ind w:left="14"/>
              <w:jc w:val="center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lastRenderedPageBreak/>
              <w:t>п/п</w:t>
            </w:r>
          </w:p>
          <w:p w:rsidR="00577F8A" w:rsidRDefault="00A73D3D">
            <w:pPr>
              <w:pStyle w:val="TableParagraph"/>
              <w:ind w:left="14"/>
              <w:jc w:val="center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Номер занятия</w:t>
            </w:r>
          </w:p>
        </w:tc>
        <w:tc>
          <w:tcPr>
            <w:tcW w:w="888" w:type="dxa"/>
          </w:tcPr>
          <w:p w:rsidR="00577F8A" w:rsidRDefault="00A73D3D">
            <w:pPr>
              <w:pStyle w:val="TableParagraph"/>
              <w:ind w:left="157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10"/>
                <w:sz w:val="24"/>
                <w:szCs w:val="24"/>
              </w:rPr>
              <w:t>о</w:t>
            </w:r>
          </w:p>
          <w:p w:rsidR="00577F8A" w:rsidRDefault="00A73D3D">
            <w:pPr>
              <w:pStyle w:val="TableParagraph"/>
              <w:ind w:left="157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часов</w:t>
            </w:r>
          </w:p>
        </w:tc>
        <w:tc>
          <w:tcPr>
            <w:tcW w:w="879" w:type="dxa"/>
          </w:tcPr>
          <w:p w:rsidR="00577F8A" w:rsidRDefault="00A73D3D">
            <w:pPr>
              <w:pStyle w:val="TableParagraph"/>
              <w:ind w:left="17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(прим.)</w:t>
            </w:r>
          </w:p>
          <w:p w:rsidR="00577F8A" w:rsidRDefault="00A73D3D">
            <w:pPr>
              <w:pStyle w:val="TableParagraph"/>
              <w:ind w:left="17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Даты</w:t>
            </w:r>
          </w:p>
          <w:p w:rsidR="00577F8A" w:rsidRDefault="00A73D3D">
            <w:pPr>
              <w:pStyle w:val="TableParagraph"/>
              <w:ind w:left="17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268" w:type="dxa"/>
          </w:tcPr>
          <w:p w:rsidR="00577F8A" w:rsidRDefault="00A73D3D">
            <w:pPr>
              <w:pStyle w:val="TableParagraph"/>
              <w:spacing w:line="230" w:lineRule="atLeast"/>
              <w:ind w:left="272" w:hanging="164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Количество гр</w:t>
            </w:r>
          </w:p>
        </w:tc>
        <w:tc>
          <w:tcPr>
            <w:tcW w:w="1364" w:type="dxa"/>
            <w:gridSpan w:val="2"/>
          </w:tcPr>
          <w:p w:rsidR="00577F8A" w:rsidRDefault="00A73D3D">
            <w:pPr>
              <w:pStyle w:val="TableParagraph"/>
              <w:ind w:left="86" w:right="7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занятия</w:t>
            </w:r>
          </w:p>
        </w:tc>
        <w:tc>
          <w:tcPr>
            <w:tcW w:w="726" w:type="dxa"/>
            <w:gridSpan w:val="2"/>
          </w:tcPr>
          <w:p w:rsidR="00577F8A" w:rsidRDefault="00A73D3D">
            <w:pPr>
              <w:pStyle w:val="TableParagraph"/>
              <w:spacing w:line="230" w:lineRule="atLeast"/>
              <w:ind w:left="104" w:right="92" w:firstLine="148"/>
              <w:rPr>
                <w:b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 xml:space="preserve">во </w:t>
            </w:r>
            <w:r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393" w:type="dxa"/>
            <w:gridSpan w:val="2"/>
          </w:tcPr>
          <w:p w:rsidR="00577F8A" w:rsidRDefault="00A73D3D">
            <w:pPr>
              <w:pStyle w:val="TableParagraph"/>
              <w:ind w:left="10" w:right="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268" w:type="dxa"/>
            <w:gridSpan w:val="2"/>
          </w:tcPr>
          <w:p w:rsidR="00577F8A" w:rsidRDefault="00A73D3D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1318" w:type="dxa"/>
            <w:gridSpan w:val="2"/>
          </w:tcPr>
          <w:p w:rsidR="00577F8A" w:rsidRDefault="00A73D3D">
            <w:pPr>
              <w:pStyle w:val="TableParagraph"/>
              <w:ind w:left="6" w:right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</w:tcPr>
          <w:p w:rsidR="00577F8A" w:rsidRDefault="00A73D3D">
            <w:pPr>
              <w:pStyle w:val="TableParagraph"/>
              <w:spacing w:line="210" w:lineRule="exact"/>
              <w:ind w:left="91" w:right="8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ind w:left="311" w:right="202" w:hanging="10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Сент. 1-12</w:t>
            </w: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8" w:type="dxa"/>
            <w:vMerge w:val="restart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spacing w:before="1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spacing w:before="1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spacing w:before="1" w:line="228" w:lineRule="exact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  <w:tc>
          <w:tcPr>
            <w:tcW w:w="726" w:type="dxa"/>
            <w:gridSpan w:val="2"/>
            <w:vMerge w:val="restart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8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ind w:left="132" w:right="12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Оргмоменты </w:t>
            </w:r>
            <w:r>
              <w:rPr>
                <w:sz w:val="24"/>
                <w:szCs w:val="24"/>
              </w:rPr>
              <w:t xml:space="preserve">с обуч-ся и </w:t>
            </w:r>
            <w:r>
              <w:rPr>
                <w:spacing w:val="-2"/>
                <w:sz w:val="24"/>
                <w:szCs w:val="24"/>
              </w:rPr>
              <w:t>родителями</w:t>
            </w:r>
          </w:p>
          <w:p w:rsidR="00577F8A" w:rsidRDefault="00A73D3D">
            <w:pPr>
              <w:pStyle w:val="TableParagraph"/>
              <w:spacing w:line="215" w:lineRule="exact"/>
              <w:ind w:left="132" w:right="12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(онлайн)</w:t>
            </w:r>
          </w:p>
        </w:tc>
        <w:tc>
          <w:tcPr>
            <w:tcW w:w="1268" w:type="dxa"/>
            <w:gridSpan w:val="2"/>
            <w:vMerge w:val="restart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2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spacing w:before="1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ind w:left="467" w:right="251" w:hanging="1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Входной </w:t>
            </w:r>
            <w:r>
              <w:rPr>
                <w:spacing w:val="-4"/>
                <w:sz w:val="24"/>
                <w:szCs w:val="24"/>
              </w:rPr>
              <w:t>тест</w:t>
            </w:r>
          </w:p>
        </w:tc>
      </w:tr>
      <w:tr w:rsidR="00577F8A" w:rsidTr="00C63990">
        <w:trPr>
          <w:trHeight w:val="292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88" w:right="8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379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494B01" w:rsidRDefault="00494B01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88" w:right="8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  <w:p w:rsidR="00577F8A" w:rsidRDefault="00A73D3D">
            <w:pPr>
              <w:pStyle w:val="TableParagraph"/>
              <w:spacing w:line="224" w:lineRule="exact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произ-</w:t>
            </w:r>
            <w:r>
              <w:rPr>
                <w:spacing w:val="-5"/>
                <w:sz w:val="24"/>
                <w:szCs w:val="24"/>
              </w:rPr>
              <w:t>ию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7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Пратикум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5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88" w:right="8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  <w:p w:rsidR="00577F8A" w:rsidRDefault="00A73D3D">
            <w:pPr>
              <w:pStyle w:val="TableParagraph"/>
              <w:spacing w:line="224" w:lineRule="exact"/>
              <w:ind w:left="13" w:right="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Техника</w:t>
            </w:r>
          </w:p>
          <w:p w:rsidR="00577F8A" w:rsidRDefault="00A73D3D">
            <w:pPr>
              <w:pStyle w:val="TableParagraph"/>
              <w:spacing w:line="224" w:lineRule="exact"/>
              <w:ind w:left="3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чтения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724"/>
        </w:trPr>
        <w:tc>
          <w:tcPr>
            <w:tcW w:w="505" w:type="dxa"/>
          </w:tcPr>
          <w:p w:rsidR="00577F8A" w:rsidRDefault="00A73D3D">
            <w:pPr>
              <w:pStyle w:val="TableParagraph"/>
              <w:spacing w:line="225" w:lineRule="exact"/>
              <w:ind w:left="91" w:right="8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</w:t>
            </w:r>
          </w:p>
          <w:p w:rsidR="00494B01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  <w:p w:rsidR="00494B01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  <w:p w:rsidR="00494B01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</w:tcPr>
          <w:p w:rsidR="00577F8A" w:rsidRDefault="00A73D3D">
            <w:pPr>
              <w:pStyle w:val="TableParagraph"/>
              <w:ind w:left="109" w:right="104" w:firstLine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 xml:space="preserve">по </w:t>
            </w:r>
            <w:r>
              <w:rPr>
                <w:spacing w:val="-2"/>
                <w:sz w:val="24"/>
                <w:szCs w:val="24"/>
              </w:rPr>
              <w:t>аудированию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2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25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Пересказ</w:t>
            </w:r>
          </w:p>
        </w:tc>
      </w:tr>
      <w:tr w:rsidR="00577F8A" w:rsidTr="00C63990">
        <w:trPr>
          <w:trHeight w:val="46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7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.6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spacing w:before="226"/>
              <w:ind w:left="152" w:right="130" w:hanging="1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Окт. </w:t>
            </w:r>
            <w:r>
              <w:rPr>
                <w:spacing w:val="-2"/>
                <w:sz w:val="24"/>
                <w:szCs w:val="24"/>
              </w:rPr>
              <w:t>занятия 13</w:t>
            </w:r>
            <w:r>
              <w:rPr>
                <w:spacing w:val="-4"/>
                <w:sz w:val="24"/>
                <w:szCs w:val="24"/>
              </w:rPr>
              <w:t>- 26</w:t>
            </w: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spacing w:before="1" w:line="235" w:lineRule="auto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spacing w:before="3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75" w:right="7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вводный</w:t>
            </w:r>
          </w:p>
          <w:p w:rsidR="00577F8A" w:rsidRDefault="00A73D3D">
            <w:pPr>
              <w:pStyle w:val="TableParagraph"/>
              <w:spacing w:line="215" w:lineRule="exact"/>
              <w:ind w:left="80" w:right="7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726" w:type="dxa"/>
            <w:gridSpan w:val="2"/>
            <w:vMerge w:val="restart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8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10" w:right="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Знакомство</w:t>
            </w:r>
          </w:p>
        </w:tc>
        <w:tc>
          <w:tcPr>
            <w:tcW w:w="126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2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318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30" w:hanging="5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Практика</w:t>
            </w:r>
          </w:p>
          <w:p w:rsidR="00577F8A" w:rsidRDefault="00A73D3D">
            <w:pPr>
              <w:pStyle w:val="TableParagraph"/>
              <w:spacing w:line="230" w:lineRule="atLeast"/>
              <w:ind w:left="363" w:right="312" w:hanging="3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речевых умений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ind w:left="232" w:right="227" w:firstLine="17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Семья, Биография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37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577F8A" w:rsidTr="00C63990">
        <w:trPr>
          <w:trHeight w:val="45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88" w:right="8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  <w:p w:rsidR="00494B01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22</w:t>
            </w:r>
          </w:p>
          <w:p w:rsidR="00494B01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29</w:t>
            </w:r>
          </w:p>
          <w:p w:rsidR="00494B01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  <w:p w:rsidR="00494B01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</w:p>
          <w:p w:rsidR="00494B01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  <w:p w:rsidR="00494B01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" w:right="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Урок</w:t>
            </w:r>
          </w:p>
          <w:p w:rsidR="00577F8A" w:rsidRDefault="00A73D3D">
            <w:pPr>
              <w:pStyle w:val="TableParagraph"/>
              <w:spacing w:line="225" w:lineRule="exact"/>
              <w:ind w:left="13" w:right="1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взаимообуч.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 w:line="225" w:lineRule="exact"/>
              <w:ind w:left="2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Диктант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88" w:right="8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1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игра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ind w:left="367" w:right="332" w:hanging="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Профес. Родных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4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Зачет</w:t>
            </w:r>
          </w:p>
        </w:tc>
      </w:tr>
      <w:tr w:rsidR="00577F8A" w:rsidTr="00C63990">
        <w:trPr>
          <w:trHeight w:val="254"/>
        </w:trPr>
        <w:tc>
          <w:tcPr>
            <w:tcW w:w="505" w:type="dxa"/>
          </w:tcPr>
          <w:p w:rsidR="00577F8A" w:rsidRDefault="00A73D3D">
            <w:pPr>
              <w:pStyle w:val="TableParagraph"/>
              <w:spacing w:line="225" w:lineRule="exact"/>
              <w:ind w:left="91" w:right="8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24</w:t>
            </w:r>
          </w:p>
          <w:p w:rsidR="00494B01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47"/>
        </w:trPr>
        <w:tc>
          <w:tcPr>
            <w:tcW w:w="505" w:type="dxa"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577F8A" w:rsidP="00494B01">
            <w:pPr>
              <w:pStyle w:val="TableParagraph"/>
              <w:spacing w:line="225" w:lineRule="exact"/>
              <w:ind w:right="4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46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spacing w:before="226"/>
              <w:ind w:left="119" w:right="102" w:hanging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Нояб. занятия </w:t>
            </w:r>
            <w:r>
              <w:rPr>
                <w:spacing w:val="-4"/>
                <w:sz w:val="24"/>
                <w:szCs w:val="24"/>
              </w:rPr>
              <w:t>27-39</w:t>
            </w: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lastRenderedPageBreak/>
              <w:t>СБ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34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Устный</w:t>
            </w:r>
          </w:p>
          <w:p w:rsidR="00577F8A" w:rsidRDefault="00A73D3D">
            <w:pPr>
              <w:pStyle w:val="TableParagraph"/>
              <w:spacing w:line="215" w:lineRule="exact"/>
              <w:ind w:left="36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журнал</w:t>
            </w:r>
          </w:p>
        </w:tc>
        <w:tc>
          <w:tcPr>
            <w:tcW w:w="726" w:type="dxa"/>
            <w:gridSpan w:val="2"/>
            <w:vMerge w:val="restart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8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11"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Погода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 w:rsidR="00577F8A" w:rsidRDefault="00A73D3D">
            <w:pPr>
              <w:pStyle w:val="TableParagraph"/>
              <w:spacing w:line="215" w:lineRule="exact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26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2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318" w:type="dxa"/>
            <w:gridSpan w:val="2"/>
          </w:tcPr>
          <w:p w:rsidR="00577F8A" w:rsidRDefault="00A73D3D">
            <w:pPr>
              <w:pStyle w:val="TableParagraph"/>
              <w:spacing w:line="225" w:lineRule="exact"/>
              <w:ind w:left="6" w:righ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Пересказ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32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Тренинг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3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Природа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3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Защита</w:t>
            </w:r>
          </w:p>
          <w:p w:rsidR="00577F8A" w:rsidRDefault="00A73D3D">
            <w:pPr>
              <w:pStyle w:val="TableParagraph"/>
              <w:spacing w:line="224" w:lineRule="exact"/>
              <w:ind w:left="3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проекта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2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Экскурсия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9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Экология</w:t>
            </w:r>
          </w:p>
        </w:tc>
        <w:tc>
          <w:tcPr>
            <w:tcW w:w="126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Музей</w:t>
            </w:r>
          </w:p>
          <w:p w:rsidR="00577F8A" w:rsidRDefault="00A73D3D">
            <w:pPr>
              <w:pStyle w:val="TableParagraph"/>
              <w:spacing w:line="224" w:lineRule="exact"/>
              <w:ind w:left="25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природы</w:t>
            </w: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Диктант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 w:rsidP="00494B01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ind w:left="330" w:right="262" w:hanging="5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Практика речевых</w:t>
            </w:r>
          </w:p>
          <w:p w:rsidR="00577F8A" w:rsidRDefault="00A73D3D">
            <w:pPr>
              <w:pStyle w:val="TableParagraph"/>
              <w:spacing w:line="215" w:lineRule="exact"/>
              <w:ind w:left="36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умений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2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spacing w:line="215" w:lineRule="exact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Аудирован.</w:t>
            </w:r>
          </w:p>
        </w:tc>
      </w:tr>
      <w:tr w:rsidR="00577F8A" w:rsidTr="00C63990">
        <w:trPr>
          <w:trHeight w:val="15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150"/>
        </w:trPr>
        <w:tc>
          <w:tcPr>
            <w:tcW w:w="505" w:type="dxa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94B0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577F8A" w:rsidTr="00C63990">
        <w:trPr>
          <w:trHeight w:val="150"/>
        </w:trPr>
        <w:tc>
          <w:tcPr>
            <w:tcW w:w="505" w:type="dxa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888" w:type="dxa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231155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</w:t>
            </w:r>
          </w:p>
          <w:p w:rsidR="00231155" w:rsidRDefault="00231155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  <w:p w:rsidR="00231155" w:rsidRDefault="00231155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21</w:t>
            </w:r>
          </w:p>
          <w:p w:rsidR="00231155" w:rsidRDefault="00231155" w:rsidP="00231155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268" w:type="dxa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</w:tcPr>
          <w:p w:rsidR="00577F8A" w:rsidRDefault="00577F8A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14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spacing w:before="226"/>
              <w:ind w:left="152" w:right="130" w:hanging="10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Дек. </w:t>
            </w:r>
            <w:r>
              <w:rPr>
                <w:spacing w:val="-2"/>
                <w:sz w:val="24"/>
                <w:szCs w:val="24"/>
              </w:rPr>
              <w:t>занятия 40-51</w:t>
            </w:r>
          </w:p>
        </w:tc>
        <w:tc>
          <w:tcPr>
            <w:tcW w:w="879" w:type="dxa"/>
          </w:tcPr>
          <w:p w:rsidR="00577F8A" w:rsidRDefault="00231155">
            <w:pPr>
              <w:pStyle w:val="TableParagraph"/>
              <w:spacing w:line="210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spacing w:line="226" w:lineRule="exact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231155" w:rsidRDefault="00231155">
            <w:pPr>
              <w:pStyle w:val="TableParagraph"/>
              <w:ind w:left="211" w:right="208"/>
              <w:jc w:val="center"/>
              <w:rPr>
                <w:spacing w:val="-2"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3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Лабор-</w:t>
            </w:r>
            <w:r>
              <w:rPr>
                <w:spacing w:val="-10"/>
                <w:sz w:val="24"/>
                <w:szCs w:val="24"/>
              </w:rPr>
              <w:t>я</w:t>
            </w:r>
          </w:p>
          <w:p w:rsidR="00577F8A" w:rsidRDefault="00A73D3D">
            <w:pPr>
              <w:pStyle w:val="TableParagraph"/>
              <w:spacing w:line="224" w:lineRule="exact"/>
              <w:ind w:left="3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26" w:type="dxa"/>
            <w:gridSpan w:val="2"/>
            <w:vMerge w:val="restart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8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2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Отец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Рейн</w:t>
            </w:r>
          </w:p>
        </w:tc>
        <w:tc>
          <w:tcPr>
            <w:tcW w:w="1268" w:type="dxa"/>
            <w:gridSpan w:val="2"/>
            <w:vMerge w:val="restart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2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spacing w:before="1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3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Рассказ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231155">
            <w:pPr>
              <w:pStyle w:val="TableParagraph"/>
              <w:spacing w:line="210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2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231155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577F8A" w:rsidRDefault="00A73D3D">
            <w:pPr>
              <w:pStyle w:val="TableParagraph"/>
              <w:spacing w:line="224" w:lineRule="exact"/>
              <w:ind w:left="13" w:righ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конспект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Биография</w:t>
            </w:r>
          </w:p>
          <w:p w:rsidR="00577F8A" w:rsidRDefault="00A73D3D">
            <w:pPr>
              <w:pStyle w:val="TableParagraph"/>
              <w:spacing w:line="224" w:lineRule="exact"/>
              <w:ind w:left="132" w:right="13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Гейне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3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Ассоц-</w:t>
            </w:r>
            <w:r>
              <w:rPr>
                <w:spacing w:val="-5"/>
                <w:sz w:val="24"/>
                <w:szCs w:val="24"/>
              </w:rPr>
              <w:t>ма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231155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29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Урок-сказка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ind w:left="367" w:right="357" w:firstLine="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Сказки братьев</w:t>
            </w:r>
          </w:p>
          <w:p w:rsidR="00577F8A" w:rsidRDefault="00A73D3D">
            <w:pPr>
              <w:pStyle w:val="TableParagraph"/>
              <w:spacing w:line="215" w:lineRule="exact"/>
              <w:ind w:left="4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Гримм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33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Инсц-</w:t>
            </w:r>
            <w:r>
              <w:rPr>
                <w:spacing w:val="-10"/>
                <w:sz w:val="24"/>
                <w:szCs w:val="24"/>
              </w:rPr>
              <w:t>е</w:t>
            </w:r>
          </w:p>
        </w:tc>
      </w:tr>
      <w:tr w:rsidR="00577F8A" w:rsidTr="00C63990">
        <w:trPr>
          <w:trHeight w:val="45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231155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231155" w:rsidRDefault="00231155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231155" w:rsidRDefault="00231155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231155" w:rsidRDefault="00231155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231155" w:rsidRDefault="00600A43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 w:rsidRPr="00600A43">
              <w:rPr>
                <w:sz w:val="24"/>
                <w:szCs w:val="24"/>
              </w:rPr>
              <w:t>30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2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231155" w:rsidP="00231155">
            <w:pPr>
              <w:pStyle w:val="TableParagraph"/>
              <w:spacing w:line="211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577F8A" w:rsidRDefault="00A73D3D">
            <w:pPr>
              <w:pStyle w:val="TableParagraph"/>
              <w:spacing w:before="1"/>
              <w:ind w:left="13"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творчество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ind w:left="132" w:right="12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Гражданское </w:t>
            </w:r>
            <w:r>
              <w:rPr>
                <w:sz w:val="24"/>
                <w:szCs w:val="24"/>
              </w:rPr>
              <w:t xml:space="preserve">общество в </w:t>
            </w:r>
            <w:r>
              <w:rPr>
                <w:spacing w:val="-2"/>
                <w:sz w:val="24"/>
                <w:szCs w:val="24"/>
              </w:rPr>
              <w:t>Германии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Сообщение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231155" w:rsidRDefault="00231155" w:rsidP="00231155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652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231155" w:rsidP="0023115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231155" w:rsidRDefault="00231155" w:rsidP="0023115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spacing w:before="226"/>
              <w:ind w:left="152" w:right="130" w:hanging="5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Янв. </w:t>
            </w:r>
            <w:r>
              <w:rPr>
                <w:spacing w:val="-2"/>
                <w:sz w:val="24"/>
                <w:szCs w:val="24"/>
              </w:rPr>
              <w:t>занятия 52-60</w:t>
            </w:r>
          </w:p>
        </w:tc>
        <w:tc>
          <w:tcPr>
            <w:tcW w:w="879" w:type="dxa"/>
          </w:tcPr>
          <w:p w:rsidR="00577F8A" w:rsidRDefault="00AA139D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Игра</w:t>
            </w:r>
          </w:p>
        </w:tc>
        <w:tc>
          <w:tcPr>
            <w:tcW w:w="726" w:type="dxa"/>
            <w:gridSpan w:val="2"/>
            <w:vMerge w:val="restart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8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Русские</w:t>
            </w:r>
          </w:p>
          <w:p w:rsidR="00577F8A" w:rsidRDefault="00A73D3D">
            <w:pPr>
              <w:pStyle w:val="TableParagraph"/>
              <w:spacing w:line="224" w:lineRule="exact"/>
              <w:ind w:left="39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Забавы</w:t>
            </w:r>
          </w:p>
        </w:tc>
        <w:tc>
          <w:tcPr>
            <w:tcW w:w="126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2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Презент-</w:t>
            </w:r>
            <w:r>
              <w:rPr>
                <w:spacing w:val="-5"/>
                <w:sz w:val="24"/>
                <w:szCs w:val="24"/>
              </w:rPr>
              <w:t>ия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AA139D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743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AA139D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Волшебный</w:t>
            </w:r>
          </w:p>
          <w:p w:rsidR="00577F8A" w:rsidRDefault="00A73D3D">
            <w:pPr>
              <w:pStyle w:val="TableParagraph"/>
              <w:spacing w:before="1" w:line="224" w:lineRule="exact"/>
              <w:ind w:left="13" w:right="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конверт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2" w:right="12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Достоприм.</w:t>
            </w:r>
          </w:p>
          <w:p w:rsidR="00577F8A" w:rsidRDefault="00A73D3D">
            <w:pPr>
              <w:pStyle w:val="TableParagraph"/>
              <w:spacing w:before="1" w:line="224" w:lineRule="exact"/>
              <w:ind w:left="132" w:right="12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Москвы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8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Письмо,</w:t>
            </w:r>
          </w:p>
          <w:p w:rsidR="00577F8A" w:rsidRDefault="00A73D3D">
            <w:pPr>
              <w:pStyle w:val="TableParagraph"/>
              <w:spacing w:before="1" w:line="224" w:lineRule="exact"/>
              <w:ind w:left="24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открытка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AA139D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AA139D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3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Спектакль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ind w:left="223" w:firstLine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Великие </w:t>
            </w:r>
            <w:r>
              <w:rPr>
                <w:sz w:val="24"/>
                <w:szCs w:val="24"/>
              </w:rPr>
              <w:t>люди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Герм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Сценка</w:t>
            </w:r>
          </w:p>
        </w:tc>
      </w:tr>
      <w:tr w:rsidR="00577F8A" w:rsidTr="00C63990">
        <w:trPr>
          <w:trHeight w:val="1098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AA139D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  <w:p w:rsidR="00AA139D" w:rsidRDefault="00AA139D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  <w:p w:rsidR="00AA139D" w:rsidRDefault="00AA139D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  <w:p w:rsidR="00AA139D" w:rsidRDefault="00644E8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</w:t>
            </w:r>
          </w:p>
          <w:p w:rsidR="00644E81" w:rsidRDefault="00644E81">
            <w:pPr>
              <w:pStyle w:val="TableParagraph"/>
              <w:spacing w:line="225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</w:t>
            </w:r>
          </w:p>
          <w:p w:rsidR="00644E81" w:rsidRDefault="00644E81">
            <w:pPr>
              <w:pStyle w:val="TableParagraph"/>
              <w:spacing w:line="225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88" w:type="dxa"/>
            <w:vMerge w:val="restart"/>
          </w:tcPr>
          <w:p w:rsidR="00577F8A" w:rsidRDefault="00A73D3D" w:rsidP="00747EF5">
            <w:pPr>
              <w:pStyle w:val="TableParagraph"/>
              <w:spacing w:before="226"/>
              <w:ind w:left="143" w:right="121" w:hanging="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Февраль Занятия 61-72</w:t>
            </w:r>
          </w:p>
        </w:tc>
        <w:tc>
          <w:tcPr>
            <w:tcW w:w="879" w:type="dxa"/>
          </w:tcPr>
          <w:p w:rsidR="00577F8A" w:rsidRDefault="004818BE">
            <w:pPr>
              <w:pStyle w:val="TableParagraph"/>
              <w:spacing w:line="211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before="226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spacing w:before="1"/>
              <w:ind w:left="125" w:righ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11" w:right="20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before="211" w:line="230" w:lineRule="atLeast"/>
              <w:ind w:left="483" w:hanging="33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Комбинир-й </w:t>
            </w:r>
            <w:r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726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8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before="211" w:line="230" w:lineRule="atLeast"/>
              <w:ind w:left="204" w:right="84" w:hanging="5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Образование </w:t>
            </w:r>
            <w:r>
              <w:rPr>
                <w:sz w:val="24"/>
                <w:szCs w:val="24"/>
              </w:rPr>
              <w:t>в Германии</w:t>
            </w:r>
          </w:p>
        </w:tc>
        <w:tc>
          <w:tcPr>
            <w:tcW w:w="126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2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spacing w:before="1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before="226"/>
              <w:ind w:left="3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Рассказ</w:t>
            </w:r>
          </w:p>
        </w:tc>
      </w:tr>
      <w:tr w:rsidR="00577F8A" w:rsidTr="00C63990">
        <w:trPr>
          <w:trHeight w:val="292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818BE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818BE" w:rsidRDefault="004818BE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4818BE" w:rsidRDefault="004818BE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4818BE" w:rsidRDefault="004818BE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</w:p>
          <w:p w:rsidR="004818BE" w:rsidRDefault="004818BE">
            <w:pPr>
              <w:pStyle w:val="TableParagraph"/>
              <w:spacing w:line="225" w:lineRule="exact"/>
              <w:ind w:left="17" w:right="9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3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818BE">
            <w:pPr>
              <w:pStyle w:val="TableParagraph"/>
              <w:spacing w:line="210" w:lineRule="exact"/>
              <w:ind w:left="17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40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Школа</w:t>
            </w: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3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Аудир.</w:t>
            </w:r>
          </w:p>
        </w:tc>
      </w:tr>
      <w:tr w:rsidR="00577F8A" w:rsidTr="00C63990">
        <w:trPr>
          <w:trHeight w:val="23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818BE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C63990">
        <w:trPr>
          <w:trHeight w:val="265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10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818BE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33" w:type="dxa"/>
            <w:gridSpan w:val="2"/>
            <w:vMerge w:val="restart"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 w:val="restart"/>
          </w:tcPr>
          <w:p w:rsidR="00577F8A" w:rsidRDefault="00A73D3D">
            <w:pPr>
              <w:pStyle w:val="TableParagraph"/>
              <w:spacing w:line="210" w:lineRule="exact"/>
              <w:ind w:left="15" w:righ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Практ.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726" w:type="dxa"/>
            <w:gridSpan w:val="2"/>
            <w:vMerge w:val="restart"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 w:val="restart"/>
          </w:tcPr>
          <w:p w:rsidR="00577F8A" w:rsidRDefault="00A73D3D">
            <w:pPr>
              <w:pStyle w:val="TableParagraph"/>
              <w:spacing w:line="210" w:lineRule="exact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Расписание</w:t>
            </w:r>
          </w:p>
        </w:tc>
        <w:tc>
          <w:tcPr>
            <w:tcW w:w="1268" w:type="dxa"/>
            <w:gridSpan w:val="2"/>
            <w:vMerge w:val="restart"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</w:tcPr>
          <w:p w:rsidR="00577F8A" w:rsidRDefault="00A73D3D">
            <w:pPr>
              <w:pStyle w:val="TableParagraph"/>
              <w:spacing w:line="21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577F8A" w:rsidTr="00C63990">
        <w:trPr>
          <w:trHeight w:val="265"/>
        </w:trPr>
        <w:tc>
          <w:tcPr>
            <w:tcW w:w="505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600A43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 w:rsidRPr="00600A4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333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53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577F8A" w:rsidTr="00C63990">
        <w:trPr>
          <w:trHeight w:val="265"/>
        </w:trPr>
        <w:tc>
          <w:tcPr>
            <w:tcW w:w="505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818BE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333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53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577F8A" w:rsidTr="00C63990">
        <w:trPr>
          <w:trHeight w:val="265"/>
        </w:trPr>
        <w:tc>
          <w:tcPr>
            <w:tcW w:w="505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888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33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393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53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</w:tr>
    </w:tbl>
    <w:p w:rsidR="00577F8A" w:rsidRDefault="00577F8A">
      <w:pPr>
        <w:pStyle w:val="TableParagraph"/>
        <w:spacing w:line="210" w:lineRule="exact"/>
        <w:jc w:val="center"/>
        <w:rPr>
          <w:sz w:val="24"/>
          <w:szCs w:val="24"/>
        </w:rPr>
        <w:sectPr w:rsidR="00577F8A">
          <w:type w:val="continuous"/>
          <w:pgSz w:w="11910" w:h="16840"/>
          <w:pgMar w:top="1100" w:right="141" w:bottom="1187" w:left="425" w:header="720" w:footer="720" w:gutter="0"/>
          <w:cols w:space="720"/>
        </w:sectPr>
      </w:pP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888"/>
        <w:gridCol w:w="879"/>
        <w:gridCol w:w="1268"/>
        <w:gridCol w:w="1364"/>
        <w:gridCol w:w="726"/>
        <w:gridCol w:w="1393"/>
        <w:gridCol w:w="1268"/>
        <w:gridCol w:w="1287"/>
      </w:tblGrid>
      <w:tr w:rsidR="00577F8A">
        <w:trPr>
          <w:trHeight w:hRule="exact" w:val="240"/>
        </w:trPr>
        <w:tc>
          <w:tcPr>
            <w:tcW w:w="505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8" w:type="dxa"/>
            <w:vMerge w:val="restart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79" w:type="dxa"/>
            <w:vMerge w:val="restart"/>
          </w:tcPr>
          <w:p w:rsidR="00577F8A" w:rsidRDefault="00990EA2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990EA2" w:rsidRDefault="00990EA2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990EA2" w:rsidRDefault="00990EA2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990EA2" w:rsidRDefault="00990EA2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ind w:left="211" w:right="2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 w:rsidR="00990EA2">
              <w:rPr>
                <w:spacing w:val="-2"/>
                <w:sz w:val="24"/>
                <w:szCs w:val="24"/>
              </w:rPr>
              <w:t>группаа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 w:rsidR="00990EA2">
              <w:rPr>
                <w:spacing w:val="-11"/>
                <w:sz w:val="24"/>
                <w:szCs w:val="24"/>
              </w:rPr>
              <w:t>группа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spacing w:before="1"/>
              <w:ind w:right="7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26" w:type="dxa"/>
            <w:vMerge w:val="restart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577F8A" w:rsidRDefault="00A73D3D">
            <w:pPr>
              <w:pStyle w:val="TableParagraph"/>
              <w:spacing w:line="210" w:lineRule="exact"/>
              <w:ind w:left="10" w:right="1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268" w:type="dxa"/>
            <w:vMerge w:val="restart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7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335"/>
        </w:trPr>
        <w:tc>
          <w:tcPr>
            <w:tcW w:w="505" w:type="dxa"/>
          </w:tcPr>
          <w:p w:rsidR="00577F8A" w:rsidRDefault="00A73D3D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77F8A" w:rsidRDefault="00577F8A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Диктант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before="226"/>
              <w:ind w:left="25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Каникулы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ind w:left="355" w:right="276" w:hanging="7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Диктант Беседа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</w:tcPr>
          <w:p w:rsidR="00577F8A" w:rsidRDefault="00A73D3D">
            <w:pPr>
              <w:pStyle w:val="TableParagraph"/>
              <w:spacing w:line="210" w:lineRule="exact"/>
              <w:ind w:right="8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77F8A" w:rsidRDefault="00577F8A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40"/>
        </w:trPr>
        <w:tc>
          <w:tcPr>
            <w:tcW w:w="505" w:type="dxa"/>
          </w:tcPr>
          <w:p w:rsidR="00577F8A" w:rsidRDefault="00A73D3D">
            <w:pPr>
              <w:pStyle w:val="TableParagraph"/>
              <w:spacing w:line="210" w:lineRule="exact"/>
              <w:ind w:left="86" w:right="8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ind w:left="148" w:right="135" w:hanging="10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Март </w:t>
            </w:r>
            <w:r>
              <w:rPr>
                <w:spacing w:val="-2"/>
                <w:sz w:val="24"/>
                <w:szCs w:val="24"/>
              </w:rPr>
              <w:t>занятия 73-84</w:t>
            </w:r>
          </w:p>
        </w:tc>
        <w:tc>
          <w:tcPr>
            <w:tcW w:w="879" w:type="dxa"/>
            <w:shd w:val="clear" w:color="auto" w:fill="auto"/>
          </w:tcPr>
          <w:p w:rsidR="00577F8A" w:rsidRDefault="00406D03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ind w:left="211" w:right="2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spacing w:line="227" w:lineRule="exact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68" w:right="27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4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ind w:left="211" w:right="2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</w:t>
            </w:r>
          </w:p>
          <w:p w:rsidR="00577F8A" w:rsidRDefault="00A73D3D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15.200</w:t>
            </w: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577F8A" w:rsidRDefault="00A73D3D">
            <w:pPr>
              <w:pStyle w:val="TableParagraph"/>
              <w:spacing w:before="1" w:line="224" w:lineRule="exact"/>
              <w:ind w:left="13" w:right="1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-исслед-</w:t>
            </w:r>
            <w:r>
              <w:rPr>
                <w:spacing w:val="-5"/>
                <w:sz w:val="24"/>
                <w:szCs w:val="24"/>
              </w:rPr>
              <w:t>ие</w:t>
            </w:r>
          </w:p>
        </w:tc>
        <w:tc>
          <w:tcPr>
            <w:tcW w:w="726" w:type="dxa"/>
            <w:vMerge w:val="restart"/>
          </w:tcPr>
          <w:p w:rsidR="00577F8A" w:rsidRDefault="00577F8A">
            <w:pPr>
              <w:pStyle w:val="TableParagraph"/>
              <w:spacing w:before="222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2" w:right="12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Ступени</w:t>
            </w:r>
          </w:p>
          <w:p w:rsidR="00577F8A" w:rsidRDefault="00A73D3D">
            <w:pPr>
              <w:pStyle w:val="TableParagraph"/>
              <w:spacing w:before="1" w:line="224" w:lineRule="exact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268" w:type="dxa"/>
            <w:vMerge w:val="restart"/>
          </w:tcPr>
          <w:p w:rsidR="00577F8A" w:rsidRDefault="00577F8A">
            <w:pPr>
              <w:pStyle w:val="TableParagraph"/>
              <w:spacing w:before="222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2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ind w:left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7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«Топик»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6" w:lineRule="exact"/>
              <w:ind w:left="1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:rsidR="00577F8A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4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:rsidR="00577F8A" w:rsidRDefault="00406D03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Конференц-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4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Хобби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Тест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:rsidR="00577F8A" w:rsidRDefault="00406D03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499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:rsidR="00577F8A" w:rsidRDefault="00406D03">
            <w:pPr>
              <w:pStyle w:val="TableParagraph"/>
              <w:spacing w:line="210" w:lineRule="exact"/>
              <w:ind w:left="17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406D03" w:rsidRDefault="00406D03">
            <w:pPr>
              <w:pStyle w:val="TableParagraph"/>
              <w:spacing w:line="210" w:lineRule="exact"/>
              <w:ind w:left="17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577F8A" w:rsidRDefault="00A73D3D">
            <w:pPr>
              <w:pStyle w:val="TableParagraph"/>
              <w:ind w:left="153" w:right="154" w:firstLine="30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Урок </w:t>
            </w:r>
            <w:r>
              <w:rPr>
                <w:spacing w:val="-2"/>
                <w:sz w:val="24"/>
                <w:szCs w:val="24"/>
              </w:rPr>
              <w:t>взаимообуч.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577F8A" w:rsidRDefault="00A73D3D">
            <w:pPr>
              <w:pStyle w:val="TableParagraph"/>
              <w:ind w:left="244" w:firstLine="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Немецкие праздники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5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577F8A">
        <w:trPr>
          <w:trHeight w:val="73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84" w:right="8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:rsidR="00577F8A" w:rsidRDefault="00406D03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6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0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Грамматика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val="73"/>
        </w:trPr>
        <w:tc>
          <w:tcPr>
            <w:tcW w:w="505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:rsidR="00577F8A" w:rsidRDefault="00A73D3D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 w:rsidR="00406D03">
              <w:rPr>
                <w:spacing w:val="-5"/>
                <w:sz w:val="24"/>
                <w:szCs w:val="24"/>
              </w:rPr>
              <w:t>5</w:t>
            </w:r>
          </w:p>
          <w:p w:rsidR="00406D03" w:rsidRDefault="00406D03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</w:tr>
      <w:tr w:rsidR="00577F8A">
        <w:trPr>
          <w:trHeight w:val="73"/>
        </w:trPr>
        <w:tc>
          <w:tcPr>
            <w:tcW w:w="505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:rsidR="00577F8A" w:rsidRDefault="00406D03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</w:t>
            </w:r>
          </w:p>
          <w:p w:rsidR="00406D03" w:rsidRDefault="00406D03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</w:t>
            </w:r>
          </w:p>
          <w:p w:rsidR="00406D03" w:rsidRDefault="00406D03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</w:t>
            </w:r>
          </w:p>
          <w:p w:rsidR="00406D03" w:rsidRDefault="00406D03">
            <w:pPr>
              <w:pStyle w:val="TableParagraph"/>
              <w:spacing w:line="210" w:lineRule="exact"/>
              <w:ind w:left="17" w:right="4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1268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</w:tcPr>
          <w:p w:rsidR="00577F8A" w:rsidRDefault="00577F8A">
            <w:pPr>
              <w:pStyle w:val="TableParagraph"/>
              <w:spacing w:line="211" w:lineRule="exact"/>
              <w:ind w:left="17" w:right="17"/>
              <w:jc w:val="center"/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4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ind w:left="138" w:right="125" w:hanging="10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Апр. </w:t>
            </w:r>
            <w:r>
              <w:rPr>
                <w:spacing w:val="-2"/>
                <w:sz w:val="24"/>
                <w:szCs w:val="24"/>
              </w:rPr>
              <w:t>Занятия 85-98</w:t>
            </w:r>
          </w:p>
        </w:tc>
        <w:tc>
          <w:tcPr>
            <w:tcW w:w="879" w:type="dxa"/>
          </w:tcPr>
          <w:p w:rsidR="00577F8A" w:rsidRDefault="00406D03">
            <w:pPr>
              <w:pStyle w:val="TableParagraph"/>
              <w:spacing w:line="210" w:lineRule="exact"/>
              <w:ind w:left="17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ind w:left="211" w:right="2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68" w:right="27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ind w:left="211" w:right="2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4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Презент-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  <w:tc>
          <w:tcPr>
            <w:tcW w:w="726" w:type="dxa"/>
            <w:vMerge w:val="restart"/>
          </w:tcPr>
          <w:p w:rsidR="00577F8A" w:rsidRDefault="00577F8A">
            <w:pPr>
              <w:pStyle w:val="TableParagraph"/>
              <w:spacing w:before="226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Питание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ind w:left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меню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06D03">
            <w:pPr>
              <w:pStyle w:val="TableParagraph"/>
              <w:spacing w:line="210" w:lineRule="exact"/>
              <w:ind w:left="17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39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06D03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577F8A" w:rsidRDefault="00A73D3D">
            <w:pPr>
              <w:pStyle w:val="TableParagraph"/>
              <w:spacing w:line="224" w:lineRule="exact"/>
              <w:ind w:left="13" w:right="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-фантазир-</w:t>
            </w:r>
            <w:r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45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Мода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3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06D03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4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06D03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1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Обобщение</w:t>
            </w:r>
          </w:p>
          <w:p w:rsidR="00577F8A" w:rsidRDefault="00A73D3D">
            <w:pPr>
              <w:pStyle w:val="TableParagraph"/>
              <w:spacing w:before="1" w:line="224" w:lineRule="exact"/>
              <w:ind w:left="13" w:right="1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Кумиры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 w:rsidR="00577F8A" w:rsidRDefault="00A73D3D">
            <w:pPr>
              <w:pStyle w:val="TableParagraph"/>
              <w:spacing w:before="1" w:line="224" w:lineRule="exact"/>
              <w:ind w:left="17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поклонники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Театр</w:t>
            </w: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Обсуждение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A73D3D">
            <w:pPr>
              <w:pStyle w:val="TableParagraph"/>
              <w:spacing w:line="211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417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406D03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406D03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</w:p>
          <w:p w:rsidR="00406D03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402" w:hanging="1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Введение</w:t>
            </w:r>
          </w:p>
          <w:p w:rsidR="00577F8A" w:rsidRDefault="00A73D3D">
            <w:pPr>
              <w:pStyle w:val="TableParagraph"/>
              <w:spacing w:line="230" w:lineRule="atLeast"/>
              <w:ind w:left="335" w:right="327" w:firstLine="6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Новой лексики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before="226"/>
              <w:ind w:left="3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before="226"/>
              <w:ind w:left="2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ind w:left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Интерпрет-</w:t>
            </w:r>
            <w:r>
              <w:rPr>
                <w:spacing w:val="-10"/>
                <w:sz w:val="24"/>
                <w:szCs w:val="24"/>
              </w:rPr>
              <w:t>я</w:t>
            </w:r>
          </w:p>
        </w:tc>
      </w:tr>
      <w:tr w:rsidR="00577F8A">
        <w:trPr>
          <w:trHeight w:hRule="exact" w:val="41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vMerge w:val="restart"/>
          </w:tcPr>
          <w:p w:rsidR="00406D03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406D03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577F8A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577F8A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06D03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406D03" w:rsidRDefault="00406D03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406D03">
        <w:trPr>
          <w:trHeight w:hRule="exact" w:val="1286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577F8A" w:rsidRDefault="00A73D3D">
            <w:pPr>
              <w:pStyle w:val="TableParagraph"/>
              <w:spacing w:line="225" w:lineRule="exact"/>
              <w:ind w:left="75" w:right="7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577F8A" w:rsidRDefault="00A73D3D">
            <w:pPr>
              <w:pStyle w:val="TableParagraph"/>
              <w:spacing w:line="215" w:lineRule="exact"/>
              <w:ind w:left="66" w:right="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музицир.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</w:tcPr>
          <w:p w:rsidR="00577F8A" w:rsidRDefault="00A73D3D">
            <w:pPr>
              <w:pStyle w:val="TableParagraph"/>
              <w:spacing w:line="225" w:lineRule="exact"/>
              <w:ind w:left="10" w:right="1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Композиторы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</w:tcPr>
          <w:p w:rsidR="00577F8A" w:rsidRDefault="00A73D3D">
            <w:pPr>
              <w:pStyle w:val="TableParagraph"/>
              <w:spacing w:line="225" w:lineRule="exact"/>
              <w:ind w:left="3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Доклад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88" w:type="dxa"/>
            <w:vMerge w:val="restart"/>
          </w:tcPr>
          <w:p w:rsidR="00577F8A" w:rsidRDefault="00A73D3D">
            <w:pPr>
              <w:pStyle w:val="TableParagraph"/>
              <w:ind w:left="138" w:right="125" w:hanging="5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Май </w:t>
            </w:r>
            <w:r>
              <w:rPr>
                <w:spacing w:val="-2"/>
                <w:sz w:val="24"/>
                <w:szCs w:val="24"/>
              </w:rPr>
              <w:t>Занятия 99-108</w:t>
            </w:r>
          </w:p>
        </w:tc>
        <w:tc>
          <w:tcPr>
            <w:tcW w:w="879" w:type="dxa"/>
          </w:tcPr>
          <w:p w:rsidR="00577F8A" w:rsidRDefault="008B0380">
            <w:pPr>
              <w:pStyle w:val="TableParagraph"/>
              <w:spacing w:line="210" w:lineRule="exact"/>
              <w:ind w:left="17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before="226"/>
              <w:ind w:left="211" w:right="2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spacing w:before="1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</w:t>
            </w:r>
            <w:r>
              <w:rPr>
                <w:spacing w:val="-2"/>
                <w:sz w:val="24"/>
                <w:szCs w:val="24"/>
              </w:rPr>
              <w:t>11.20</w:t>
            </w:r>
          </w:p>
          <w:p w:rsidR="00577F8A" w:rsidRDefault="00A73D3D">
            <w:pPr>
              <w:pStyle w:val="TableParagraph"/>
              <w:ind w:left="268" w:right="27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IIгруппа </w:t>
            </w:r>
            <w:r>
              <w:rPr>
                <w:spacing w:val="-6"/>
                <w:sz w:val="24"/>
                <w:szCs w:val="24"/>
              </w:rPr>
              <w:t>ЧТ</w:t>
            </w:r>
          </w:p>
          <w:p w:rsidR="00577F8A" w:rsidRDefault="00A73D3D">
            <w:pPr>
              <w:pStyle w:val="TableParagraph"/>
              <w:spacing w:line="226" w:lineRule="exact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15.20-17.20</w:t>
            </w:r>
          </w:p>
          <w:p w:rsidR="00577F8A" w:rsidRDefault="00A73D3D">
            <w:pPr>
              <w:pStyle w:val="TableParagraph"/>
              <w:spacing w:before="1"/>
              <w:ind w:left="211" w:right="2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III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группа </w:t>
            </w:r>
            <w:r>
              <w:rPr>
                <w:spacing w:val="-6"/>
                <w:sz w:val="24"/>
                <w:szCs w:val="24"/>
              </w:rPr>
              <w:t>СБ</w:t>
            </w:r>
          </w:p>
          <w:p w:rsidR="00577F8A" w:rsidRDefault="00A73D3D">
            <w:pPr>
              <w:pStyle w:val="TableParagraph"/>
              <w:spacing w:before="1"/>
              <w:ind w:left="125" w:right="1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13.00-15.20</w:t>
            </w: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726" w:type="dxa"/>
            <w:vMerge w:val="restart"/>
          </w:tcPr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rPr>
                <w:b/>
                <w:sz w:val="24"/>
                <w:szCs w:val="24"/>
              </w:rPr>
            </w:pPr>
          </w:p>
          <w:p w:rsidR="00577F8A" w:rsidRDefault="00577F8A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Живопись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35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Музей</w:t>
            </w: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ind w:left="278" w:right="214" w:hanging="5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Описание картины</w:t>
            </w:r>
          </w:p>
        </w:tc>
      </w:tr>
      <w:tr w:rsidR="00577F8A">
        <w:trPr>
          <w:trHeight w:hRule="exact" w:val="24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8B0380" w:rsidP="008B0380">
            <w:pPr>
              <w:pStyle w:val="TableParagraph"/>
              <w:spacing w:line="210" w:lineRule="exact"/>
              <w:ind w:left="17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40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2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8B0380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4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8B0380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Урок-</w:t>
            </w:r>
          </w:p>
          <w:p w:rsidR="00577F8A" w:rsidRDefault="00A73D3D">
            <w:pPr>
              <w:pStyle w:val="TableParagraph"/>
              <w:spacing w:line="224" w:lineRule="exact"/>
              <w:ind w:left="13"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лекторий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32" w:right="12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Домашнее</w:t>
            </w:r>
          </w:p>
          <w:p w:rsidR="00577F8A" w:rsidRDefault="00A73D3D">
            <w:pPr>
              <w:pStyle w:val="TableParagraph"/>
              <w:spacing w:line="224" w:lineRule="exact"/>
              <w:ind w:left="132" w:right="13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1268" w:type="dxa"/>
            <w:vMerge w:val="restart"/>
          </w:tcPr>
          <w:p w:rsidR="00577F8A" w:rsidRDefault="00A73D3D">
            <w:pPr>
              <w:pStyle w:val="TableParagraph"/>
              <w:spacing w:before="226"/>
              <w:ind w:left="2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«МАН»</w:t>
            </w:r>
          </w:p>
          <w:p w:rsidR="00577F8A" w:rsidRDefault="00A73D3D">
            <w:pPr>
              <w:pStyle w:val="TableParagraph"/>
              <w:ind w:left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№6</w:t>
            </w: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4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Пересказ</w:t>
            </w:r>
          </w:p>
        </w:tc>
      </w:tr>
      <w:tr w:rsidR="00577F8A" w:rsidTr="008B0380">
        <w:trPr>
          <w:trHeight w:hRule="exact" w:val="265"/>
        </w:trPr>
        <w:tc>
          <w:tcPr>
            <w:tcW w:w="505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1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8B0380" w:rsidP="008B0380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>
        <w:trPr>
          <w:trHeight w:hRule="exact" w:val="240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8B0380">
            <w:pPr>
              <w:pStyle w:val="TableParagraph"/>
              <w:spacing w:line="210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577F8A" w:rsidRDefault="00A73D3D">
            <w:pPr>
              <w:pStyle w:val="TableParagraph"/>
              <w:ind w:left="465" w:right="278" w:hanging="1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Итоговая </w:t>
            </w:r>
            <w:r>
              <w:rPr>
                <w:spacing w:val="-4"/>
                <w:sz w:val="24"/>
                <w:szCs w:val="24"/>
              </w:rPr>
              <w:t>НПК</w:t>
            </w: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 w:val="restart"/>
          </w:tcPr>
          <w:p w:rsidR="00577F8A" w:rsidRDefault="00A73D3D">
            <w:pPr>
              <w:pStyle w:val="TableParagraph"/>
              <w:ind w:left="302" w:right="293" w:firstLine="7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Защита докладов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 w:val="restart"/>
          </w:tcPr>
          <w:p w:rsidR="00577F8A" w:rsidRDefault="00A73D3D">
            <w:pPr>
              <w:pStyle w:val="TableParagraph"/>
              <w:spacing w:line="225" w:lineRule="exact"/>
              <w:ind w:left="2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Презнт-</w:t>
            </w:r>
            <w:r>
              <w:rPr>
                <w:spacing w:val="-5"/>
                <w:sz w:val="24"/>
                <w:szCs w:val="24"/>
              </w:rPr>
              <w:t>ия</w:t>
            </w:r>
          </w:p>
        </w:tc>
      </w:tr>
      <w:tr w:rsidR="00577F8A" w:rsidTr="008B0380">
        <w:trPr>
          <w:trHeight w:hRule="exact" w:val="467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8B0380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  <w:tr w:rsidR="00577F8A" w:rsidTr="008B0380">
        <w:trPr>
          <w:trHeight w:hRule="exact" w:val="2179"/>
        </w:trPr>
        <w:tc>
          <w:tcPr>
            <w:tcW w:w="50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577F8A" w:rsidRDefault="00577F8A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</w:p>
          <w:p w:rsidR="008B0380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</w:p>
          <w:p w:rsidR="008B0380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 w:rsidRPr="001B08F0">
              <w:rPr>
                <w:sz w:val="24"/>
                <w:szCs w:val="24"/>
              </w:rPr>
              <w:t>3</w:t>
            </w:r>
          </w:p>
          <w:p w:rsidR="008B0380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8B0380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8B0380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8B0380" w:rsidRDefault="008B0380">
            <w:pPr>
              <w:pStyle w:val="TableParagraph"/>
              <w:spacing w:line="225" w:lineRule="exact"/>
              <w:ind w:left="17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</w:tr>
    </w:tbl>
    <w:p w:rsidR="00577F8A" w:rsidRDefault="00577F8A">
      <w:pPr>
        <w:pStyle w:val="a3"/>
        <w:spacing w:before="18"/>
        <w:ind w:left="0"/>
        <w:rPr>
          <w:b/>
          <w:sz w:val="24"/>
          <w:szCs w:val="24"/>
        </w:rPr>
      </w:pPr>
    </w:p>
    <w:p w:rsidR="00577F8A" w:rsidRDefault="00A73D3D">
      <w:pPr>
        <w:pStyle w:val="a4"/>
        <w:numPr>
          <w:ilvl w:val="1"/>
          <w:numId w:val="2"/>
        </w:numPr>
        <w:tabs>
          <w:tab w:val="left" w:pos="1695"/>
        </w:tabs>
        <w:spacing w:after="7"/>
        <w:ind w:left="1695" w:hanging="421"/>
        <w:rPr>
          <w:b/>
          <w:sz w:val="24"/>
          <w:szCs w:val="24"/>
        </w:rPr>
      </w:pPr>
      <w:r>
        <w:rPr>
          <w:b/>
          <w:sz w:val="24"/>
          <w:szCs w:val="24"/>
        </w:rPr>
        <w:t>Условия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</w:t>
      </w: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0"/>
        <w:gridCol w:w="4715"/>
      </w:tblGrid>
      <w:tr w:rsidR="00577F8A">
        <w:trPr>
          <w:trHeight w:val="321"/>
        </w:trPr>
        <w:tc>
          <w:tcPr>
            <w:tcW w:w="4720" w:type="dxa"/>
          </w:tcPr>
          <w:p w:rsidR="00577F8A" w:rsidRDefault="00A73D3D">
            <w:pPr>
              <w:pStyle w:val="TableParagraph"/>
              <w:spacing w:line="301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Аспекты</w:t>
            </w:r>
          </w:p>
        </w:tc>
        <w:tc>
          <w:tcPr>
            <w:tcW w:w="4715" w:type="dxa"/>
          </w:tcPr>
          <w:p w:rsidR="00577F8A" w:rsidRDefault="00A73D3D">
            <w:pPr>
              <w:pStyle w:val="TableParagraph"/>
              <w:spacing w:line="301" w:lineRule="exact"/>
              <w:ind w:left="105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Характеристика</w:t>
            </w:r>
          </w:p>
        </w:tc>
      </w:tr>
      <w:tr w:rsidR="00577F8A">
        <w:trPr>
          <w:trHeight w:val="1930"/>
        </w:trPr>
        <w:tc>
          <w:tcPr>
            <w:tcW w:w="4720" w:type="dxa"/>
          </w:tcPr>
          <w:p w:rsidR="00577F8A" w:rsidRDefault="00A73D3D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Материально-техническое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обеспечение</w:t>
            </w:r>
          </w:p>
        </w:tc>
        <w:tc>
          <w:tcPr>
            <w:tcW w:w="4715" w:type="dxa"/>
          </w:tcPr>
          <w:p w:rsidR="00577F8A" w:rsidRDefault="00A73D3D">
            <w:pPr>
              <w:pStyle w:val="TableParagraph"/>
              <w:ind w:left="105" w:right="2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кв.м. </w:t>
            </w:r>
            <w:r>
              <w:rPr>
                <w:spacing w:val="-2"/>
                <w:sz w:val="24"/>
                <w:szCs w:val="24"/>
              </w:rPr>
              <w:t>Столы</w:t>
            </w:r>
          </w:p>
          <w:p w:rsidR="00577F8A" w:rsidRDefault="00A73D3D">
            <w:pPr>
              <w:pStyle w:val="TableParagraph"/>
              <w:ind w:left="105" w:right="375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Стулья </w:t>
            </w:r>
            <w:r>
              <w:rPr>
                <w:spacing w:val="-2"/>
                <w:sz w:val="24"/>
                <w:szCs w:val="24"/>
              </w:rPr>
              <w:t>Доска</w:t>
            </w:r>
          </w:p>
          <w:p w:rsidR="00577F8A" w:rsidRDefault="00A73D3D">
            <w:pPr>
              <w:pStyle w:val="TableParagraph"/>
              <w:spacing w:line="322" w:lineRule="exact"/>
              <w:ind w:left="105" w:right="2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стенды </w:t>
            </w:r>
            <w:r>
              <w:rPr>
                <w:spacing w:val="-2"/>
                <w:sz w:val="24"/>
                <w:szCs w:val="24"/>
              </w:rPr>
              <w:t>компьютер</w:t>
            </w:r>
          </w:p>
        </w:tc>
      </w:tr>
    </w:tbl>
    <w:p w:rsidR="00577F8A" w:rsidRDefault="00A73D3D">
      <w:pPr>
        <w:spacing w:line="242" w:lineRule="auto"/>
        <w:ind w:left="1274"/>
        <w:rPr>
          <w:b/>
          <w:sz w:val="24"/>
          <w:szCs w:val="24"/>
        </w:rPr>
      </w:pPr>
      <w:r>
        <w:rPr>
          <w:b/>
          <w:sz w:val="24"/>
          <w:szCs w:val="24"/>
        </w:rPr>
        <w:t>2.3.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z w:val="24"/>
          <w:szCs w:val="24"/>
        </w:rPr>
        <w:t>Формы</w:t>
      </w:r>
      <w:r>
        <w:rPr>
          <w:b/>
          <w:spacing w:val="36"/>
          <w:sz w:val="24"/>
          <w:szCs w:val="24"/>
        </w:rPr>
        <w:t xml:space="preserve"> </w:t>
      </w:r>
      <w:r>
        <w:rPr>
          <w:b/>
          <w:sz w:val="24"/>
          <w:szCs w:val="24"/>
        </w:rPr>
        <w:t>аттестации:</w:t>
      </w:r>
      <w:r>
        <w:rPr>
          <w:b/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текущий контроль, тест, опрос, открытое занятие, конкурс, мониторинг</w:t>
      </w:r>
      <w:r>
        <w:rPr>
          <w:b/>
          <w:sz w:val="24"/>
          <w:szCs w:val="24"/>
        </w:rPr>
        <w:t>.</w:t>
      </w:r>
    </w:p>
    <w:p w:rsidR="00577F8A" w:rsidRDefault="00A73D3D">
      <w:pPr>
        <w:pStyle w:val="1"/>
        <w:spacing w:before="2" w:line="320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Мониторинг</w:t>
      </w:r>
    </w:p>
    <w:p w:rsidR="00577F8A" w:rsidRDefault="00A73D3D">
      <w:pPr>
        <w:pStyle w:val="a3"/>
        <w:spacing w:line="319" w:lineRule="exact"/>
        <w:ind w:left="1841"/>
        <w:rPr>
          <w:sz w:val="24"/>
          <w:szCs w:val="24"/>
        </w:rPr>
      </w:pPr>
      <w:r>
        <w:rPr>
          <w:sz w:val="24"/>
          <w:szCs w:val="24"/>
        </w:rPr>
        <w:t>минимальный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балл;</w:t>
      </w:r>
    </w:p>
    <w:p w:rsidR="00577F8A" w:rsidRDefault="00A73D3D">
      <w:pPr>
        <w:pStyle w:val="a4"/>
        <w:tabs>
          <w:tab w:val="left" w:pos="1979"/>
        </w:tabs>
        <w:spacing w:line="322" w:lineRule="exact"/>
        <w:ind w:left="1841" w:firstLine="0"/>
        <w:rPr>
          <w:sz w:val="24"/>
          <w:szCs w:val="24"/>
        </w:rPr>
      </w:pPr>
      <w:r>
        <w:rPr>
          <w:sz w:val="24"/>
          <w:szCs w:val="24"/>
        </w:rPr>
        <w:t>средний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2"/>
          <w:sz w:val="24"/>
          <w:szCs w:val="24"/>
        </w:rPr>
        <w:t xml:space="preserve"> баллов;</w:t>
      </w:r>
    </w:p>
    <w:p w:rsidR="00577F8A" w:rsidRDefault="00A73D3D">
      <w:pPr>
        <w:pStyle w:val="a4"/>
        <w:tabs>
          <w:tab w:val="left" w:pos="1979"/>
        </w:tabs>
        <w:ind w:left="1841" w:firstLine="0"/>
        <w:rPr>
          <w:sz w:val="24"/>
          <w:szCs w:val="24"/>
        </w:rPr>
      </w:pPr>
      <w:r>
        <w:rPr>
          <w:sz w:val="24"/>
          <w:szCs w:val="24"/>
        </w:rPr>
        <w:t>максимальный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баллов</w:t>
      </w:r>
    </w:p>
    <w:tbl>
      <w:tblPr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765"/>
        <w:gridCol w:w="1809"/>
        <w:gridCol w:w="1639"/>
        <w:gridCol w:w="1177"/>
        <w:gridCol w:w="1307"/>
        <w:gridCol w:w="1120"/>
        <w:gridCol w:w="1168"/>
      </w:tblGrid>
      <w:tr w:rsidR="00577F8A">
        <w:trPr>
          <w:trHeight w:val="690"/>
        </w:trPr>
        <w:tc>
          <w:tcPr>
            <w:tcW w:w="596" w:type="dxa"/>
            <w:vMerge w:val="restart"/>
          </w:tcPr>
          <w:p w:rsidR="00577F8A" w:rsidRDefault="00A73D3D">
            <w:pPr>
              <w:pStyle w:val="TableParagraph"/>
              <w:ind w:left="153" w:right="141" w:firstLine="43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№</w:t>
            </w:r>
            <w:r>
              <w:rPr>
                <w:b/>
                <w:spacing w:val="-4"/>
                <w:sz w:val="24"/>
                <w:szCs w:val="24"/>
              </w:rPr>
              <w:t xml:space="preserve"> п/п</w:t>
            </w:r>
          </w:p>
        </w:tc>
        <w:tc>
          <w:tcPr>
            <w:tcW w:w="765" w:type="dxa"/>
            <w:vMerge w:val="restart"/>
          </w:tcPr>
          <w:p w:rsidR="00577F8A" w:rsidRDefault="00A73D3D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Ф.И.</w:t>
            </w:r>
          </w:p>
          <w:p w:rsidR="00577F8A" w:rsidRDefault="00A73D3D">
            <w:pPr>
              <w:pStyle w:val="TableParagraph"/>
              <w:ind w:left="10" w:right="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учащегося</w:t>
            </w:r>
          </w:p>
        </w:tc>
        <w:tc>
          <w:tcPr>
            <w:tcW w:w="7052" w:type="dxa"/>
            <w:gridSpan w:val="5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  <w:p w:rsidR="00577F8A" w:rsidRDefault="00A73D3D">
            <w:pPr>
              <w:pStyle w:val="TableParagraph"/>
              <w:ind w:left="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1168" w:type="dxa"/>
          </w:tcPr>
          <w:p w:rsidR="00577F8A" w:rsidRDefault="00A73D3D">
            <w:pPr>
              <w:pStyle w:val="TableParagraph"/>
              <w:spacing w:line="230" w:lineRule="atLeast"/>
              <w:ind w:left="114" w:right="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Итоговый (средний балл)</w:t>
            </w:r>
          </w:p>
        </w:tc>
      </w:tr>
      <w:tr w:rsidR="00577F8A">
        <w:trPr>
          <w:trHeight w:val="230"/>
        </w:trPr>
        <w:tc>
          <w:tcPr>
            <w:tcW w:w="59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  <w:vMerge w:val="restart"/>
          </w:tcPr>
          <w:p w:rsidR="00577F8A" w:rsidRDefault="00A73D3D">
            <w:pPr>
              <w:pStyle w:val="TableParagraph"/>
              <w:ind w:left="253" w:firstLine="8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Теоретич. подготовка:</w:t>
            </w:r>
          </w:p>
          <w:p w:rsidR="00577F8A" w:rsidRDefault="00A73D3D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А)</w:t>
            </w:r>
          </w:p>
          <w:p w:rsidR="00577F8A" w:rsidRDefault="00A73D3D">
            <w:pPr>
              <w:pStyle w:val="TableParagraph"/>
              <w:ind w:left="109" w:right="59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теоретич. знания;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577F8A" w:rsidRDefault="00A73D3D">
            <w:pPr>
              <w:pStyle w:val="TableParagraph"/>
              <w:spacing w:line="237" w:lineRule="auto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владение специальной терминологией</w:t>
            </w:r>
          </w:p>
        </w:tc>
        <w:tc>
          <w:tcPr>
            <w:tcW w:w="1639" w:type="dxa"/>
            <w:vMerge w:val="restart"/>
          </w:tcPr>
          <w:p w:rsidR="00577F8A" w:rsidRDefault="00A73D3D">
            <w:pPr>
              <w:pStyle w:val="TableParagraph"/>
              <w:ind w:left="108" w:firstLine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Практич. подготовка: </w:t>
            </w:r>
            <w:r>
              <w:rPr>
                <w:spacing w:val="-6"/>
                <w:sz w:val="24"/>
                <w:szCs w:val="24"/>
              </w:rPr>
              <w:t>А)</w:t>
            </w:r>
          </w:p>
          <w:p w:rsidR="00577F8A" w:rsidRDefault="00A73D3D">
            <w:pPr>
              <w:pStyle w:val="TableParagraph"/>
              <w:ind w:left="108" w:right="3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практич. </w:t>
            </w:r>
            <w:r>
              <w:rPr>
                <w:sz w:val="24"/>
                <w:szCs w:val="24"/>
              </w:rPr>
              <w:t>умения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 xml:space="preserve">навыки;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577F8A" w:rsidRDefault="00A73D3D">
            <w:pPr>
              <w:pStyle w:val="TableParagraph"/>
              <w:ind w:left="108" w:right="36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творч-ие навыки</w:t>
            </w:r>
          </w:p>
        </w:tc>
        <w:tc>
          <w:tcPr>
            <w:tcW w:w="3604" w:type="dxa"/>
            <w:gridSpan w:val="3"/>
          </w:tcPr>
          <w:p w:rsidR="00577F8A" w:rsidRDefault="00A73D3D">
            <w:pPr>
              <w:pStyle w:val="TableParagraph"/>
              <w:spacing w:line="210" w:lineRule="exact"/>
              <w:ind w:left="33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Общеучебные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умения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навыки</w:t>
            </w:r>
          </w:p>
        </w:tc>
        <w:tc>
          <w:tcPr>
            <w:tcW w:w="1168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77F8A">
        <w:trPr>
          <w:trHeight w:val="3913"/>
        </w:trPr>
        <w:tc>
          <w:tcPr>
            <w:tcW w:w="596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639" w:type="dxa"/>
            <w:vMerge/>
            <w:tcBorders>
              <w:top w:val="nil"/>
            </w:tcBorders>
          </w:tcPr>
          <w:p w:rsidR="00577F8A" w:rsidRDefault="00577F8A">
            <w:pPr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577F8A" w:rsidRDefault="00A73D3D">
            <w:pPr>
              <w:pStyle w:val="TableParagraph"/>
              <w:spacing w:line="225" w:lineRule="exact"/>
              <w:ind w:left="9" w:right="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Учебно-</w:t>
            </w:r>
          </w:p>
          <w:p w:rsidR="00577F8A" w:rsidRDefault="00A73D3D">
            <w:pPr>
              <w:pStyle w:val="TableParagraph"/>
              <w:spacing w:before="1"/>
              <w:ind w:lef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-</w:t>
            </w:r>
          </w:p>
          <w:p w:rsidR="00577F8A" w:rsidRDefault="00A73D3D">
            <w:pPr>
              <w:pStyle w:val="TableParagraph"/>
              <w:ind w:left="9"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интеллект. умения:</w:t>
            </w:r>
          </w:p>
          <w:p w:rsidR="00577F8A" w:rsidRDefault="00A73D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А)</w:t>
            </w:r>
          </w:p>
          <w:p w:rsidR="00577F8A" w:rsidRDefault="00A73D3D">
            <w:pPr>
              <w:pStyle w:val="TableParagraph"/>
              <w:ind w:left="107" w:right="12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умение подбирать, анализир. спец-ую лит-ру;</w:t>
            </w:r>
          </w:p>
          <w:p w:rsidR="00577F8A" w:rsidRDefault="00A73D3D">
            <w:pPr>
              <w:pStyle w:val="TableParagraph"/>
              <w:spacing w:line="228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Б)</w:t>
            </w:r>
          </w:p>
          <w:p w:rsidR="00577F8A" w:rsidRDefault="00A73D3D">
            <w:pPr>
              <w:pStyle w:val="TableParagraph"/>
              <w:spacing w:before="1"/>
              <w:ind w:left="107" w:right="37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умение осущ-ть учебно-</w:t>
            </w:r>
          </w:p>
          <w:p w:rsidR="00577F8A" w:rsidRDefault="00A73D3D">
            <w:pPr>
              <w:pStyle w:val="TableParagraph"/>
              <w:spacing w:before="1"/>
              <w:ind w:left="107" w:right="36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-исслед. работу</w:t>
            </w:r>
          </w:p>
        </w:tc>
        <w:tc>
          <w:tcPr>
            <w:tcW w:w="1307" w:type="dxa"/>
          </w:tcPr>
          <w:p w:rsidR="00577F8A" w:rsidRDefault="00A73D3D">
            <w:pPr>
              <w:pStyle w:val="TableParagraph"/>
              <w:ind w:left="107" w:right="105" w:firstLine="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Учебно- коммуникат. умения:</w:t>
            </w:r>
          </w:p>
          <w:p w:rsidR="00577F8A" w:rsidRDefault="00A73D3D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А)</w:t>
            </w:r>
          </w:p>
          <w:p w:rsidR="00577F8A" w:rsidRDefault="00A73D3D">
            <w:pPr>
              <w:pStyle w:val="TableParagraph"/>
              <w:ind w:left="107" w:right="3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t>слушать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 xml:space="preserve">слышать педагога;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577F8A" w:rsidRDefault="00A73D3D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умение выступать перед аудиторией</w:t>
            </w:r>
          </w:p>
        </w:tc>
        <w:tc>
          <w:tcPr>
            <w:tcW w:w="1120" w:type="dxa"/>
          </w:tcPr>
          <w:p w:rsidR="00577F8A" w:rsidRDefault="00A73D3D">
            <w:pPr>
              <w:pStyle w:val="TableParagraph"/>
              <w:ind w:left="106" w:right="197" w:firstLine="9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Учебно- организ. умения: </w:t>
            </w:r>
            <w:r>
              <w:rPr>
                <w:spacing w:val="-6"/>
                <w:sz w:val="24"/>
                <w:szCs w:val="24"/>
              </w:rPr>
              <w:t>А)</w:t>
            </w:r>
          </w:p>
          <w:p w:rsidR="00577F8A" w:rsidRDefault="00A73D3D">
            <w:pPr>
              <w:pStyle w:val="TableParagraph"/>
              <w:ind w:left="106" w:right="28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умение организ. учебное место;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Б)</w:t>
            </w:r>
          </w:p>
          <w:p w:rsidR="00577F8A" w:rsidRDefault="00A73D3D">
            <w:pPr>
              <w:pStyle w:val="TableParagraph"/>
              <w:ind w:left="106" w:right="19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навыки соблюд-я правил безопасн.</w:t>
            </w:r>
          </w:p>
        </w:tc>
        <w:tc>
          <w:tcPr>
            <w:tcW w:w="1168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77F8A" w:rsidRDefault="00A73D3D">
      <w:pPr>
        <w:ind w:right="343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2.4.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Оценочные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материалы</w:t>
      </w:r>
    </w:p>
    <w:p w:rsidR="00577F8A" w:rsidRDefault="00A73D3D">
      <w:pPr>
        <w:ind w:right="343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Входная диагностика, промежуточная и итоговая аттестации.</w:t>
      </w:r>
    </w:p>
    <w:p w:rsidR="00577F8A" w:rsidRDefault="00A73D3D">
      <w:pPr>
        <w:pStyle w:val="a3"/>
        <w:ind w:left="0" w:right="718"/>
        <w:rPr>
          <w:sz w:val="24"/>
          <w:szCs w:val="24"/>
        </w:rPr>
      </w:pPr>
      <w:r>
        <w:rPr>
          <w:b/>
          <w:sz w:val="24"/>
          <w:szCs w:val="24"/>
        </w:rPr>
        <w:t>2.5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Методические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материалы </w:t>
      </w:r>
    </w:p>
    <w:p w:rsidR="00577F8A" w:rsidRDefault="00A73D3D">
      <w:pPr>
        <w:ind w:left="1325" w:right="76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Учебные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пособия</w:t>
      </w:r>
    </w:p>
    <w:tbl>
      <w:tblPr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3"/>
        <w:gridCol w:w="989"/>
        <w:gridCol w:w="1383"/>
      </w:tblGrid>
      <w:tr w:rsidR="00577F8A">
        <w:trPr>
          <w:trHeight w:val="46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30" w:lineRule="atLeast"/>
              <w:ind w:left="2844" w:right="28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Учебные Пособия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30" w:lineRule="atLeast"/>
              <w:ind w:left="129" w:right="108" w:firstLine="225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год </w:t>
            </w:r>
            <w:r>
              <w:rPr>
                <w:b/>
                <w:spacing w:val="-2"/>
                <w:sz w:val="20"/>
                <w:szCs w:val="20"/>
              </w:rPr>
              <w:t>издания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30" w:lineRule="atLeast"/>
              <w:ind w:left="110" w:right="69" w:firstLine="28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кол-во экземпляров</w:t>
            </w:r>
          </w:p>
        </w:tc>
      </w:tr>
      <w:tr w:rsidR="00577F8A">
        <w:trPr>
          <w:trHeight w:val="46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30" w:lineRule="atLeast"/>
              <w:ind w:left="4201" w:hanging="38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Справочная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литература: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(энциклопедии,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словари,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справочники,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таблицы,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базы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данных,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ссылки, сайты и др.):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Справочник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«Универсальный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практический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курс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немецкого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языка»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2015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>
              <w:rPr>
                <w:spacing w:val="-2"/>
                <w:sz w:val="24"/>
                <w:szCs w:val="24"/>
              </w:rPr>
              <w:t>Словари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2015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</w:tr>
      <w:tr w:rsidR="00577F8A">
        <w:trPr>
          <w:trHeight w:val="23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10" w:lineRule="exact"/>
              <w:ind w:left="1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Художественная</w:t>
            </w:r>
            <w:r>
              <w:rPr>
                <w:b/>
                <w:spacing w:val="1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литература: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«Тим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Талер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проданный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смех»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(Джеймс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Крюс)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2014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«Приключения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барона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Мюнхаузена»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(Готт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Фрид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Бюргер)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2013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46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30" w:lineRule="atLeast"/>
              <w:ind w:left="3356" w:hanging="301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Научная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научно-популярная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литература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(научные,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научно-популярные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издания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публикации, описание экспериментов и др.):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«Языки.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Международная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коммуникация»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Карпов)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2013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периодические</w:t>
            </w:r>
            <w:r>
              <w:rPr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издания: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«Легкий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немецкий»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(журнал)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2016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</w:tr>
      <w:tr w:rsidR="00577F8A">
        <w:trPr>
          <w:trHeight w:val="23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методические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пособия: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«Методика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построения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урока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иностранного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языка»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1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2016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1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«Страноведение»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(тематическая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тетрадь)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2017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577F8A">
        <w:trPr>
          <w:trHeight w:val="46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30" w:lineRule="atLeas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видеоматериалы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(видеолекции,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художественны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нацчно-популярные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фильмы,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видеозаписи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занятий, мероприятий и т.д.):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«16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уроков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немецкого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языка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Дмитрием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Петровым»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2016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«Красоты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планета»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(научно-популярный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фильм)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2017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46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30" w:lineRule="exact"/>
              <w:ind w:left="110" w:right="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аудиоматериалы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(фонограммы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музыкальных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произведений,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аудиокниги,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аудиозаписи,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необходимые для изучения данной темы):</w:t>
            </w:r>
          </w:p>
        </w:tc>
      </w:tr>
      <w:tr w:rsidR="00577F8A">
        <w:trPr>
          <w:trHeight w:val="253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3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«24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тематических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песни»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25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2018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25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Аудиозаписи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звуков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природы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2017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Фонограмма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песен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католическому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Рождеству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2016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577F8A">
        <w:trPr>
          <w:trHeight w:val="686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электронные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средства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образовательного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назначения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(виртуальные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лекции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темам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образовательной</w:t>
            </w:r>
          </w:p>
          <w:p w:rsidR="00577F8A" w:rsidRDefault="00A73D3D">
            <w:pPr>
              <w:pStyle w:val="TableParagraph"/>
              <w:spacing w:line="226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программы,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демонстрационные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модели,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слайдовые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презентации,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виртуальные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контрольные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лабораторные работы, индивидуальные занятия и др.):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«10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достопримечательностей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Германии»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(слайды)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1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2017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1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Презентации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НПК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2016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577F8A">
        <w:trPr>
          <w:trHeight w:val="230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программное</w:t>
            </w:r>
            <w:r>
              <w:rPr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обеспечение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(компьютерные</w:t>
            </w:r>
            <w:r>
              <w:rPr>
                <w:b/>
                <w:spacing w:val="8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программы</w:t>
            </w:r>
            <w:r>
              <w:rPr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т.п.):</w:t>
            </w:r>
          </w:p>
        </w:tc>
      </w:tr>
      <w:tr w:rsidR="00577F8A">
        <w:trPr>
          <w:trHeight w:val="229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«Рабочая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немецкому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языку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начинающих»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2016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Электронный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курс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«Немецкий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язык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начинающих»</w:t>
            </w:r>
          </w:p>
        </w:tc>
        <w:tc>
          <w:tcPr>
            <w:tcW w:w="989" w:type="dxa"/>
          </w:tcPr>
          <w:p w:rsidR="00577F8A" w:rsidRDefault="00A73D3D">
            <w:pPr>
              <w:pStyle w:val="TableParagraph"/>
              <w:spacing w:line="210" w:lineRule="exact"/>
              <w:ind w:left="21" w:right="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2018</w:t>
            </w: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4"/>
        </w:trPr>
        <w:tc>
          <w:tcPr>
            <w:tcW w:w="10405" w:type="dxa"/>
            <w:gridSpan w:val="3"/>
          </w:tcPr>
          <w:p w:rsidR="00577F8A" w:rsidRDefault="00A73D3D">
            <w:pPr>
              <w:pStyle w:val="TableParagraph"/>
              <w:spacing w:line="215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материально-техническое</w:t>
            </w:r>
            <w:r>
              <w:rPr>
                <w:b/>
                <w:spacing w:val="1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оснащение:</w:t>
            </w:r>
          </w:p>
        </w:tc>
      </w:tr>
      <w:tr w:rsidR="00577F8A">
        <w:trPr>
          <w:trHeight w:val="321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2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стенды</w:t>
            </w:r>
          </w:p>
        </w:tc>
        <w:tc>
          <w:tcPr>
            <w:tcW w:w="989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25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Интерактивная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доска</w:t>
            </w:r>
          </w:p>
        </w:tc>
        <w:tc>
          <w:tcPr>
            <w:tcW w:w="989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ПК</w:t>
            </w:r>
          </w:p>
        </w:tc>
        <w:tc>
          <w:tcPr>
            <w:tcW w:w="989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Набор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дисков</w:t>
            </w:r>
          </w:p>
        </w:tc>
        <w:tc>
          <w:tcPr>
            <w:tcW w:w="989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577F8A">
        <w:trPr>
          <w:trHeight w:val="230"/>
        </w:trPr>
        <w:tc>
          <w:tcPr>
            <w:tcW w:w="8033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Аудиомагнитофон</w:t>
            </w:r>
          </w:p>
        </w:tc>
        <w:tc>
          <w:tcPr>
            <w:tcW w:w="989" w:type="dxa"/>
          </w:tcPr>
          <w:p w:rsidR="00577F8A" w:rsidRDefault="00577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577F8A" w:rsidRDefault="00A73D3D">
            <w:pPr>
              <w:pStyle w:val="TableParagraph"/>
              <w:spacing w:line="210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577F8A" w:rsidRDefault="00577F8A">
      <w:pPr>
        <w:pStyle w:val="a3"/>
        <w:spacing w:before="17"/>
        <w:ind w:left="0"/>
        <w:rPr>
          <w:b/>
          <w:sz w:val="24"/>
          <w:szCs w:val="24"/>
        </w:rPr>
      </w:pPr>
    </w:p>
    <w:p w:rsidR="00577F8A" w:rsidRDefault="00A73D3D">
      <w:pPr>
        <w:ind w:left="1325" w:right="76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Раздел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II.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Дидактические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материалы</w:t>
      </w:r>
    </w:p>
    <w:tbl>
      <w:tblPr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2939"/>
      </w:tblGrid>
      <w:tr w:rsidR="00577F8A">
        <w:trPr>
          <w:trHeight w:val="230"/>
        </w:trPr>
        <w:tc>
          <w:tcPr>
            <w:tcW w:w="7431" w:type="dxa"/>
          </w:tcPr>
          <w:p w:rsidR="00577F8A" w:rsidRDefault="00A73D3D">
            <w:pPr>
              <w:pStyle w:val="TableParagraph"/>
              <w:spacing w:line="210" w:lineRule="exact"/>
              <w:ind w:right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Раздаточный</w:t>
            </w:r>
            <w:r>
              <w:rPr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материал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и</w:t>
            </w:r>
            <w:r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наглядные</w:t>
            </w:r>
            <w:r>
              <w:rPr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пособия</w:t>
            </w:r>
          </w:p>
        </w:tc>
        <w:tc>
          <w:tcPr>
            <w:tcW w:w="2939" w:type="dxa"/>
          </w:tcPr>
          <w:p w:rsidR="00577F8A" w:rsidRDefault="00A73D3D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экземпляров</w:t>
            </w:r>
          </w:p>
        </w:tc>
      </w:tr>
      <w:tr w:rsidR="00577F8A">
        <w:trPr>
          <w:trHeight w:val="249"/>
        </w:trPr>
        <w:tc>
          <w:tcPr>
            <w:tcW w:w="10370" w:type="dxa"/>
            <w:gridSpan w:val="2"/>
          </w:tcPr>
          <w:p w:rsidR="00577F8A" w:rsidRDefault="00A73D3D">
            <w:pPr>
              <w:pStyle w:val="TableParagraph"/>
              <w:spacing w:line="229" w:lineRule="exact"/>
              <w:ind w:left="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Раздаточный</w:t>
            </w:r>
            <w:r>
              <w:rPr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материал</w:t>
            </w:r>
          </w:p>
        </w:tc>
      </w:tr>
      <w:tr w:rsidR="00577F8A">
        <w:trPr>
          <w:trHeight w:val="230"/>
        </w:trPr>
        <w:tc>
          <w:tcPr>
            <w:tcW w:w="7431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Набор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анкет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«Знакомство»</w:t>
            </w:r>
          </w:p>
        </w:tc>
        <w:tc>
          <w:tcPr>
            <w:tcW w:w="2939" w:type="dxa"/>
          </w:tcPr>
          <w:p w:rsidR="00577F8A" w:rsidRDefault="00A73D3D">
            <w:pPr>
              <w:pStyle w:val="TableParagraph"/>
              <w:spacing w:line="210" w:lineRule="exact"/>
              <w:ind w:left="9" w:right="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77F8A">
        <w:trPr>
          <w:trHeight w:val="230"/>
        </w:trPr>
        <w:tc>
          <w:tcPr>
            <w:tcW w:w="7431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Страноведческий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альбом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«Достопримечательности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Германии»</w:t>
            </w:r>
          </w:p>
        </w:tc>
        <w:tc>
          <w:tcPr>
            <w:tcW w:w="2939" w:type="dxa"/>
          </w:tcPr>
          <w:p w:rsidR="00577F8A" w:rsidRDefault="00A73D3D">
            <w:pPr>
              <w:pStyle w:val="TableParagraph"/>
              <w:spacing w:line="210" w:lineRule="exact"/>
              <w:ind w:left="9" w:right="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577F8A">
        <w:trPr>
          <w:trHeight w:val="230"/>
        </w:trPr>
        <w:tc>
          <w:tcPr>
            <w:tcW w:w="7431" w:type="dxa"/>
          </w:tcPr>
          <w:p w:rsidR="00577F8A" w:rsidRDefault="00A73D3D">
            <w:pPr>
              <w:pStyle w:val="TableParagraph"/>
              <w:spacing w:line="210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Грамматические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таблицы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глаголам</w:t>
            </w:r>
          </w:p>
        </w:tc>
        <w:tc>
          <w:tcPr>
            <w:tcW w:w="2939" w:type="dxa"/>
          </w:tcPr>
          <w:p w:rsidR="00577F8A" w:rsidRDefault="00A73D3D">
            <w:pPr>
              <w:pStyle w:val="TableParagraph"/>
              <w:spacing w:line="210" w:lineRule="exact"/>
              <w:ind w:left="9" w:right="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</w:tbl>
    <w:p w:rsidR="00577F8A" w:rsidRDefault="00A73D3D">
      <w:pPr>
        <w:spacing w:before="1"/>
        <w:rPr>
          <w:b/>
          <w:sz w:val="24"/>
          <w:szCs w:val="24"/>
        </w:rPr>
      </w:pPr>
      <w:r>
        <w:rPr>
          <w:b/>
          <w:sz w:val="24"/>
          <w:szCs w:val="24"/>
        </w:rPr>
        <w:t>2.6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Список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литературы: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И. Л. Бим, Книги для учителя к учебнику немецкого языка для 2-11 классов общеобразовательных учреждений.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Материалы института им. И. В. Гёте, аудио-видеокассеты.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Немецкие тесты по чтению, лексике и грамматике немецкого языка, составитель Дмитриева Е.И. - М., 2016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Разговорные темы для начинающих, А.Я. Минор, Е.В. Полянина – Саратов, Лицей, 2017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Литвинов П.П., Говорите по – немецки правильно.- 3-е издание.- М.: Айрис-пресс,2018.- (Немецкий. Ступени к успеху).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Митаенко А.А., Разговорный немецкий.- 3-е издание.- М.: Айрис- пресс, 2017.-144с. - (Немецкий. Ступени к успеху).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Закон РФ «Об образовании в Российской Федерации» №273-ФЗ (от 29.12.2012г. с изменениями и дополнениями);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Федеральный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закон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"О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дополнительном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образовании"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(принят Государственной Думой 16 июля 2001 года);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Приказ Министерства образования и науки РФ от 29 августа 2013г.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№1008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Письмо Минобразования РФ от 18.06.2003 N 28-02-484/16 «О направлении Требования к содержанию и оформлению образовательных программ дополнительного образования детей»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«Тим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Талер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проданный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смех»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(Джеймс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Крюс)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«Приключения барона Мюнхаузена» (Готт Фрид Бюргер)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Сказки братьев Гримм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«Языки. Международная коммуникация» (А. Карпов)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«Легкий немецкий» (журнал)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«Программно-методические материалы. Гуманитарные дисциплины»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«Методика построения урока иностранного языка»</w:t>
      </w:r>
    </w:p>
    <w:p w:rsidR="00577F8A" w:rsidRDefault="00A73D3D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</w:pPr>
      <w:r>
        <w:rPr>
          <w:sz w:val="24"/>
          <w:szCs w:val="24"/>
        </w:rPr>
        <w:t>«Страноведение» (тематическая тетрадь)</w:t>
      </w:r>
    </w:p>
    <w:p w:rsidR="00577F8A" w:rsidRDefault="00577F8A">
      <w:pPr>
        <w:pStyle w:val="a4"/>
        <w:numPr>
          <w:ilvl w:val="0"/>
          <w:numId w:val="22"/>
        </w:numPr>
        <w:tabs>
          <w:tab w:val="left" w:pos="1696"/>
        </w:tabs>
        <w:ind w:left="862" w:hanging="422"/>
        <w:jc w:val="left"/>
        <w:rPr>
          <w:sz w:val="24"/>
          <w:szCs w:val="24"/>
        </w:rPr>
        <w:sectPr w:rsidR="00577F8A">
          <w:pgSz w:w="11910" w:h="16840"/>
          <w:pgMar w:top="1040" w:right="141" w:bottom="280" w:left="425" w:header="720" w:footer="720" w:gutter="0"/>
          <w:cols w:space="720"/>
        </w:sectPr>
      </w:pPr>
    </w:p>
    <w:p w:rsidR="00577F8A" w:rsidRDefault="00A73D3D">
      <w:pPr>
        <w:pStyle w:val="1"/>
        <w:spacing w:before="75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РЕЦЕНЗИЯ</w:t>
      </w:r>
    </w:p>
    <w:p w:rsidR="00577F8A" w:rsidRDefault="00A73D3D">
      <w:pPr>
        <w:pStyle w:val="a3"/>
        <w:spacing w:line="319" w:lineRule="exact"/>
        <w:ind w:left="1268"/>
        <w:jc w:val="center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дополнительную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общеобразовательную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общеразвивающую</w:t>
      </w:r>
    </w:p>
    <w:p w:rsidR="00577F8A" w:rsidRDefault="00A73D3D">
      <w:pPr>
        <w:pStyle w:val="a3"/>
        <w:spacing w:line="322" w:lineRule="exact"/>
        <w:ind w:left="1326" w:right="757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программу</w:t>
      </w:r>
    </w:p>
    <w:p w:rsidR="00577F8A" w:rsidRDefault="00A73D3D">
      <w:pPr>
        <w:pStyle w:val="a3"/>
        <w:spacing w:line="322" w:lineRule="exact"/>
        <w:ind w:left="1279"/>
        <w:jc w:val="center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немецкому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языку</w:t>
      </w:r>
    </w:p>
    <w:p w:rsidR="00577F8A" w:rsidRDefault="00A73D3D">
      <w:pPr>
        <w:pStyle w:val="a3"/>
        <w:ind w:left="1278"/>
        <w:jc w:val="center"/>
        <w:rPr>
          <w:sz w:val="24"/>
          <w:szCs w:val="24"/>
        </w:rPr>
      </w:pPr>
      <w:r>
        <w:rPr>
          <w:sz w:val="24"/>
          <w:szCs w:val="24"/>
        </w:rPr>
        <w:t>«Немецкий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начинающих»</w:t>
      </w:r>
    </w:p>
    <w:p w:rsidR="00577F8A" w:rsidRDefault="00577F8A">
      <w:pPr>
        <w:pStyle w:val="a3"/>
        <w:spacing w:before="4"/>
        <w:ind w:left="0"/>
        <w:rPr>
          <w:sz w:val="24"/>
          <w:szCs w:val="24"/>
        </w:rPr>
      </w:pPr>
    </w:p>
    <w:p w:rsidR="00577F8A" w:rsidRDefault="00A73D3D">
      <w:pPr>
        <w:pStyle w:val="a3"/>
        <w:ind w:right="702" w:firstLine="710"/>
        <w:jc w:val="both"/>
        <w:rPr>
          <w:sz w:val="24"/>
          <w:szCs w:val="24"/>
        </w:rPr>
      </w:pPr>
      <w:r>
        <w:rPr>
          <w:sz w:val="24"/>
          <w:szCs w:val="24"/>
        </w:rPr>
        <w:t>Общеобразовательная общеразвивающая программа является актуальной и составлена в соотвествии с государственными требованиями к образовательным программам системы дополнительного образования детей. Обусловленна необходимостью в условиях ФГОС внедрения в образовательный процесс педагогических технологий, обеспечивающих пробуждение у детей интереса к мыслителььной деятельности. Программа снабжена богатым учебно-методическим комплексом, призванным обеспечить ее успешную реализацию, составлена с учетом современных требований. При разработке программы и в процессе ее реализации учитывается социальный запрос родителей в предоставлении образовательных услуг и интересы воспитанноков.</w:t>
      </w:r>
    </w:p>
    <w:p w:rsidR="00577F8A" w:rsidRDefault="00A73D3D">
      <w:pPr>
        <w:pStyle w:val="a3"/>
        <w:spacing w:before="199"/>
        <w:ind w:right="714" w:firstLine="7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Актуальность программы и ее новизна для системы дополнительного образоания детей определяется успешной социализацией ребёнка в современном обществе, его продуктивным освоением разных социальных </w:t>
      </w:r>
      <w:r>
        <w:rPr>
          <w:spacing w:val="-2"/>
          <w:sz w:val="24"/>
          <w:szCs w:val="24"/>
        </w:rPr>
        <w:t>ролей.</w:t>
      </w:r>
    </w:p>
    <w:p w:rsidR="00577F8A" w:rsidRDefault="00A73D3D">
      <w:pPr>
        <w:pStyle w:val="a3"/>
        <w:spacing w:before="200"/>
        <w:ind w:right="711" w:firstLine="710"/>
        <w:jc w:val="both"/>
        <w:rPr>
          <w:sz w:val="24"/>
          <w:szCs w:val="24"/>
        </w:rPr>
      </w:pPr>
      <w:r>
        <w:rPr>
          <w:sz w:val="24"/>
          <w:szCs w:val="24"/>
        </w:rPr>
        <w:t>Структра программы представляет собой логическую последовательность, составлена в соотвествии с требованиями и состоит из поясниетльной записки, содержания, планируемых личностных и метопредметных результатов освоени курса, содержания, календарного планирования, списка литературы, приложения (подробных разработок занятий). В пояснительной записке указаны актуальность программы, ее новизна, прописаны цели и задачи, указана продолжительность и пеиодичность занятий, прописано необходимое оборудование. Достаточно полно раскрыта содержательная часть программмы, указаны основные темы и разделы занятий.</w:t>
      </w:r>
    </w:p>
    <w:p w:rsidR="00577F8A" w:rsidRDefault="00A73D3D">
      <w:pPr>
        <w:pStyle w:val="a3"/>
        <w:spacing w:before="203"/>
        <w:ind w:left="1985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</w:t>
      </w:r>
      <w:r>
        <w:rPr>
          <w:spacing w:val="37"/>
          <w:sz w:val="24"/>
          <w:szCs w:val="24"/>
        </w:rPr>
        <w:t xml:space="preserve">  </w:t>
      </w:r>
      <w:r>
        <w:rPr>
          <w:sz w:val="24"/>
          <w:szCs w:val="24"/>
        </w:rPr>
        <w:t>общеобразовтельная</w:t>
      </w:r>
      <w:r>
        <w:rPr>
          <w:spacing w:val="38"/>
          <w:sz w:val="24"/>
          <w:szCs w:val="24"/>
        </w:rPr>
        <w:t xml:space="preserve">  </w:t>
      </w:r>
      <w:r>
        <w:rPr>
          <w:sz w:val="24"/>
          <w:szCs w:val="24"/>
        </w:rPr>
        <w:t>общеразвивающая</w:t>
      </w:r>
      <w:r>
        <w:rPr>
          <w:spacing w:val="37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программа</w:t>
      </w:r>
    </w:p>
    <w:p w:rsidR="00577F8A" w:rsidRDefault="00A73D3D">
      <w:pPr>
        <w:pStyle w:val="a3"/>
        <w:spacing w:before="1"/>
        <w:ind w:right="705"/>
        <w:jc w:val="both"/>
        <w:rPr>
          <w:sz w:val="24"/>
          <w:szCs w:val="24"/>
        </w:rPr>
      </w:pPr>
      <w:r>
        <w:rPr>
          <w:sz w:val="24"/>
          <w:szCs w:val="24"/>
        </w:rPr>
        <w:t>«Французский язык дддля начинающих» предполлагает возможность вариативного и разноуровневого изучения предмета в зависимости от умственных способностей обучающихся и их языковой подготовки. Соответствует возрастным особенностям обучающихся, санитарно- гигиеническим нормам.</w:t>
      </w:r>
    </w:p>
    <w:p w:rsidR="00577F8A" w:rsidRDefault="00A73D3D">
      <w:pPr>
        <w:pStyle w:val="a3"/>
        <w:spacing w:before="200"/>
        <w:ind w:right="707" w:firstLine="710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программы помогает создать положительную мотивацию, способствует развитию личностных, метапредметных и предметных умений обучающихся. Разработка предполагает нетрадиционные подходы к предъявлению</w:t>
      </w:r>
      <w:r>
        <w:rPr>
          <w:spacing w:val="27"/>
          <w:sz w:val="24"/>
          <w:szCs w:val="24"/>
        </w:rPr>
        <w:t xml:space="preserve">  </w:t>
      </w:r>
      <w:r>
        <w:rPr>
          <w:sz w:val="24"/>
          <w:szCs w:val="24"/>
        </w:rPr>
        <w:t>новых</w:t>
      </w:r>
      <w:r>
        <w:rPr>
          <w:spacing w:val="24"/>
          <w:sz w:val="24"/>
          <w:szCs w:val="24"/>
        </w:rPr>
        <w:t xml:space="preserve">  </w:t>
      </w:r>
      <w:r>
        <w:rPr>
          <w:sz w:val="24"/>
          <w:szCs w:val="24"/>
        </w:rPr>
        <w:t>знаний,</w:t>
      </w:r>
      <w:r>
        <w:rPr>
          <w:spacing w:val="27"/>
          <w:sz w:val="24"/>
          <w:szCs w:val="24"/>
        </w:rPr>
        <w:t xml:space="preserve">  </w:t>
      </w:r>
      <w:r>
        <w:rPr>
          <w:sz w:val="24"/>
          <w:szCs w:val="24"/>
        </w:rPr>
        <w:t>опирается</w:t>
      </w:r>
      <w:r>
        <w:rPr>
          <w:spacing w:val="27"/>
          <w:sz w:val="24"/>
          <w:szCs w:val="24"/>
        </w:rPr>
        <w:t xml:space="preserve">  </w:t>
      </w:r>
      <w:r>
        <w:rPr>
          <w:sz w:val="24"/>
          <w:szCs w:val="24"/>
        </w:rPr>
        <w:t>на</w:t>
      </w:r>
      <w:r>
        <w:rPr>
          <w:spacing w:val="27"/>
          <w:sz w:val="24"/>
          <w:szCs w:val="24"/>
        </w:rPr>
        <w:t xml:space="preserve">  </w:t>
      </w:r>
      <w:r>
        <w:rPr>
          <w:sz w:val="24"/>
          <w:szCs w:val="24"/>
        </w:rPr>
        <w:t>многочисленные</w:t>
      </w:r>
      <w:r>
        <w:rPr>
          <w:spacing w:val="27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источники</w:t>
      </w:r>
    </w:p>
    <w:p w:rsidR="00577F8A" w:rsidRDefault="00577F8A">
      <w:pPr>
        <w:pStyle w:val="a3"/>
        <w:jc w:val="both"/>
        <w:rPr>
          <w:sz w:val="24"/>
          <w:szCs w:val="24"/>
        </w:rPr>
        <w:sectPr w:rsidR="00577F8A">
          <w:pgSz w:w="11910" w:h="16840"/>
          <w:pgMar w:top="1580" w:right="141" w:bottom="280" w:left="425" w:header="720" w:footer="720" w:gutter="0"/>
          <w:cols w:space="720"/>
        </w:sectPr>
      </w:pPr>
    </w:p>
    <w:p w:rsidR="00577F8A" w:rsidRDefault="00A73D3D">
      <w:pPr>
        <w:pStyle w:val="a3"/>
        <w:spacing w:before="67"/>
        <w:ind w:right="71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информации, побуждая обучающихся к самостоятельному добыванию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знаний по интересующим темам, способствует развитию коммуникативных навыков,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творческих,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умственных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способностей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личности.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Материал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учебной программы изложен рамотно, последовательно.</w:t>
      </w:r>
    </w:p>
    <w:p w:rsidR="00577F8A" w:rsidRDefault="00A73D3D">
      <w:pPr>
        <w:pStyle w:val="a3"/>
        <w:spacing w:before="201"/>
        <w:ind w:right="706" w:firstLine="1066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данная общеобразовательная общеразвивающая программа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«Немецкий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для начинающих» для обучающихся 2-11 классов представляет собой практический интерес для педагогов дополнительного образования, является актуальной в условиях реализации новых образовательных стандартов, способствует привитию у обучающихся интереса к мыслительной деятельности. Программа может быть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использована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педагогами дополнительного образования по французскому языку,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кружка, так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внеклассной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работы, для индивидуальной работы 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одаренными детьми и для работы в группе.</w:t>
      </w:r>
    </w:p>
    <w:p w:rsidR="00577F8A" w:rsidRDefault="00577F8A">
      <w:pPr>
        <w:pStyle w:val="a3"/>
        <w:spacing w:before="2"/>
        <w:ind w:left="0"/>
        <w:rPr>
          <w:sz w:val="24"/>
          <w:szCs w:val="24"/>
        </w:rPr>
      </w:pPr>
    </w:p>
    <w:p w:rsidR="00577F8A" w:rsidRDefault="00A73D3D">
      <w:pPr>
        <w:pStyle w:val="a3"/>
        <w:ind w:right="714" w:firstLine="710"/>
        <w:jc w:val="both"/>
        <w:rPr>
          <w:sz w:val="24"/>
          <w:szCs w:val="24"/>
        </w:rPr>
      </w:pPr>
      <w:r>
        <w:rPr>
          <w:sz w:val="24"/>
          <w:szCs w:val="24"/>
        </w:rPr>
        <w:t>Все методические материалы апробированы в работе с детьми разного возраста, разного интеллектуального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уровня, так как автор имеет значительный опыт практической работы.</w:t>
      </w:r>
    </w:p>
    <w:p w:rsidR="00577F8A" w:rsidRDefault="00A73D3D">
      <w:pPr>
        <w:pStyle w:val="a3"/>
        <w:spacing w:before="321"/>
        <w:ind w:right="716" w:firstLine="710"/>
        <w:jc w:val="both"/>
        <w:rPr>
          <w:sz w:val="24"/>
          <w:szCs w:val="24"/>
        </w:rPr>
      </w:pPr>
      <w:r>
        <w:rPr>
          <w:sz w:val="24"/>
          <w:szCs w:val="24"/>
        </w:rPr>
        <w:t>Рецензент к.ф.н., педагог дополнительного образования по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английскому языку МАУ ДО ЦДО «Малая академия наук» Тарасова Ольга </w:t>
      </w:r>
      <w:r>
        <w:rPr>
          <w:spacing w:val="-2"/>
          <w:sz w:val="24"/>
          <w:szCs w:val="24"/>
        </w:rPr>
        <w:t>Николаевна.</w:t>
      </w:r>
    </w:p>
    <w:p w:rsidR="00577F8A" w:rsidRDefault="00577F8A">
      <w:pPr>
        <w:pStyle w:val="a3"/>
        <w:ind w:left="0"/>
        <w:rPr>
          <w:sz w:val="24"/>
          <w:szCs w:val="24"/>
        </w:rPr>
      </w:pPr>
    </w:p>
    <w:p w:rsidR="00577F8A" w:rsidRDefault="00577F8A">
      <w:pPr>
        <w:pStyle w:val="a3"/>
        <w:ind w:left="0"/>
        <w:rPr>
          <w:sz w:val="24"/>
          <w:szCs w:val="24"/>
        </w:rPr>
      </w:pPr>
    </w:p>
    <w:p w:rsidR="00577F8A" w:rsidRDefault="00577F8A">
      <w:pPr>
        <w:pStyle w:val="a3"/>
        <w:spacing w:before="7"/>
        <w:ind w:left="0"/>
        <w:rPr>
          <w:sz w:val="24"/>
          <w:szCs w:val="24"/>
        </w:rPr>
      </w:pPr>
    </w:p>
    <w:p w:rsidR="00577F8A" w:rsidRDefault="00A73D3D">
      <w:pPr>
        <w:pStyle w:val="a3"/>
        <w:tabs>
          <w:tab w:val="left" w:pos="6805"/>
          <w:tab w:val="left" w:pos="8938"/>
        </w:tabs>
        <w:spacing w:line="885" w:lineRule="exact"/>
        <w:ind w:left="5111"/>
        <w:rPr>
          <w:sz w:val="24"/>
          <w:szCs w:val="24"/>
        </w:rPr>
      </w:pPr>
      <w:r>
        <w:rPr>
          <w:spacing w:val="-2"/>
          <w:sz w:val="24"/>
          <w:szCs w:val="24"/>
        </w:rPr>
        <w:t>Подпись</w:t>
      </w:r>
      <w:r>
        <w:rPr>
          <w:sz w:val="24"/>
          <w:szCs w:val="24"/>
        </w:rPr>
        <w:tab/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863600" cy="523875"/>
            <wp:effectExtent l="0" t="0" r="0" b="0"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38" cy="52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О.Н.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Тарасова</w:t>
      </w:r>
    </w:p>
    <w:p w:rsidR="00577F8A" w:rsidRDefault="00A73D3D">
      <w:pPr>
        <w:pStyle w:val="a3"/>
        <w:spacing w:line="321" w:lineRule="exact"/>
        <w:ind w:left="0" w:right="704"/>
        <w:jc w:val="right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15.08.202</w:t>
      </w:r>
      <w:r w:rsidR="00D41BA9">
        <w:rPr>
          <w:spacing w:val="-2"/>
          <w:sz w:val="24"/>
          <w:szCs w:val="24"/>
        </w:rPr>
        <w:t>6 г.</w:t>
      </w:r>
    </w:p>
    <w:p w:rsidR="00577F8A" w:rsidRDefault="00577F8A">
      <w:pPr>
        <w:pStyle w:val="a3"/>
        <w:spacing w:line="321" w:lineRule="exact"/>
        <w:jc w:val="right"/>
        <w:rPr>
          <w:sz w:val="24"/>
          <w:szCs w:val="24"/>
        </w:rPr>
        <w:sectPr w:rsidR="00577F8A">
          <w:pgSz w:w="11910" w:h="16840"/>
          <w:pgMar w:top="1040" w:right="141" w:bottom="280" w:left="425" w:header="720" w:footer="720" w:gutter="0"/>
          <w:cols w:space="720"/>
        </w:sectPr>
      </w:pPr>
    </w:p>
    <w:p w:rsidR="00577F8A" w:rsidRDefault="00A73D3D">
      <w:pPr>
        <w:pStyle w:val="a3"/>
        <w:spacing w:before="4"/>
        <w:ind w:left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88900</wp:posOffset>
            </wp:positionV>
            <wp:extent cx="7461849" cy="10679502"/>
            <wp:effectExtent l="19050" t="0" r="5751" b="0"/>
            <wp:wrapNone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849" cy="10679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77F8A" w:rsidSect="00577F8A">
      <w:pgSz w:w="11900" w:h="16820"/>
      <w:pgMar w:top="194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962" w:rsidRDefault="00E71962">
      <w:r>
        <w:separator/>
      </w:r>
    </w:p>
  </w:endnote>
  <w:endnote w:type="continuationSeparator" w:id="0">
    <w:p w:rsidR="00E71962" w:rsidRDefault="00E7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962" w:rsidRDefault="00E71962">
      <w:r>
        <w:separator/>
      </w:r>
    </w:p>
  </w:footnote>
  <w:footnote w:type="continuationSeparator" w:id="0">
    <w:p w:rsidR="00E71962" w:rsidRDefault="00E71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239341B"/>
    <w:multiLevelType w:val="multilevel"/>
    <w:tmpl w:val="9239341B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6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53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7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7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8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94" w:hanging="120"/>
      </w:pPr>
      <w:rPr>
        <w:rFonts w:hint="default"/>
        <w:lang w:val="ru-RU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57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76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95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32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51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70" w:hanging="120"/>
      </w:pPr>
      <w:rPr>
        <w:rFonts w:hint="default"/>
        <w:lang w:val="ru-RU" w:eastAsia="en-US" w:bidi="ar-SA"/>
      </w:rPr>
    </w:lvl>
  </w:abstractNum>
  <w:abstractNum w:abstractNumId="2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127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7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1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BF205925"/>
    <w:multiLevelType w:val="multilevel"/>
    <w:tmpl w:val="BF205925"/>
    <w:lvl w:ilvl="0">
      <w:start w:val="1"/>
      <w:numFmt w:val="decimal"/>
      <w:lvlText w:val="%1"/>
      <w:lvlJc w:val="left"/>
      <w:pPr>
        <w:ind w:left="2355" w:hanging="7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355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74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2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7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2" w:hanging="490"/>
      </w:pPr>
      <w:rPr>
        <w:rFonts w:hint="default"/>
        <w:lang w:val="ru-RU" w:eastAsia="en-US" w:bidi="ar-SA"/>
      </w:rPr>
    </w:lvl>
  </w:abstractNum>
  <w:abstractNum w:abstractNumId="4" w15:restartNumberingAfterBreak="0">
    <w:nsid w:val="C8879AEF"/>
    <w:multiLevelType w:val="multilevel"/>
    <w:tmpl w:val="C8879AEF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6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7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8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9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5" w:hanging="120"/>
      </w:pPr>
      <w:rPr>
        <w:rFonts w:hint="default"/>
        <w:lang w:val="ru-RU" w:eastAsia="en-US" w:bidi="ar-SA"/>
      </w:rPr>
    </w:lvl>
  </w:abstractNum>
  <w:abstractNum w:abstractNumId="5" w15:restartNumberingAfterBreak="0">
    <w:nsid w:val="D7F9FE59"/>
    <w:multiLevelType w:val="multilevel"/>
    <w:tmpl w:val="D7F9FE59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6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53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7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7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8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94" w:hanging="120"/>
      </w:pPr>
      <w:rPr>
        <w:rFonts w:hint="default"/>
        <w:lang w:val="ru-RU" w:eastAsia="en-US" w:bidi="ar-SA"/>
      </w:rPr>
    </w:lvl>
  </w:abstractNum>
  <w:abstractNum w:abstractNumId="6" w15:restartNumberingAfterBreak="0">
    <w:nsid w:val="DCBA6B53"/>
    <w:multiLevelType w:val="multilevel"/>
    <w:tmpl w:val="DCBA6B53"/>
    <w:lvl w:ilvl="0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42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65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88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0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3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56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78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01" w:hanging="120"/>
      </w:pPr>
      <w:rPr>
        <w:rFonts w:hint="default"/>
        <w:lang w:val="ru-RU" w:eastAsia="en-US" w:bidi="ar-SA"/>
      </w:rPr>
    </w:lvl>
  </w:abstractNum>
  <w:abstractNum w:abstractNumId="7" w15:restartNumberingAfterBreak="0">
    <w:nsid w:val="F4B5D9F5"/>
    <w:multiLevelType w:val="multilevel"/>
    <w:tmpl w:val="F4B5D9F5"/>
    <w:lvl w:ilvl="0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42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65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88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0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3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56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78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01" w:hanging="120"/>
      </w:pPr>
      <w:rPr>
        <w:rFonts w:hint="default"/>
        <w:lang w:val="ru-RU" w:eastAsia="en-US" w:bidi="ar-SA"/>
      </w:rPr>
    </w:lvl>
  </w:abstractNum>
  <w:abstractNum w:abstractNumId="8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27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ind w:left="1702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274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4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6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0248C179"/>
    <w:multiLevelType w:val="multilevel"/>
    <w:tmpl w:val="0248C179"/>
    <w:lvl w:ilvl="0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42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65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88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0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3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56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78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01" w:hanging="120"/>
      </w:pPr>
      <w:rPr>
        <w:rFonts w:hint="default"/>
        <w:lang w:val="ru-RU" w:eastAsia="en-US" w:bidi="ar-SA"/>
      </w:rPr>
    </w:lvl>
  </w:abstractNum>
  <w:abstractNum w:abstractNumId="10" w15:restartNumberingAfterBreak="0">
    <w:nsid w:val="03D62ECE"/>
    <w:multiLevelType w:val="multilevel"/>
    <w:tmpl w:val="03D62ECE"/>
    <w:lvl w:ilvl="0">
      <w:start w:val="1"/>
      <w:numFmt w:val="decimal"/>
      <w:lvlText w:val="%1)"/>
      <w:lvlJc w:val="left"/>
      <w:pPr>
        <w:ind w:left="214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7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8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0E640482"/>
    <w:multiLevelType w:val="multilevel"/>
    <w:tmpl w:val="0E640482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6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7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8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9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5" w:hanging="120"/>
      </w:pPr>
      <w:rPr>
        <w:rFonts w:hint="default"/>
        <w:lang w:val="ru-RU" w:eastAsia="en-US" w:bidi="ar-SA"/>
      </w:rPr>
    </w:lvl>
  </w:abstractNum>
  <w:abstractNum w:abstractNumId="12" w15:restartNumberingAfterBreak="0">
    <w:nsid w:val="2470EC97"/>
    <w:multiLevelType w:val="multilevel"/>
    <w:tmpl w:val="2470EC97"/>
    <w:lvl w:ilvl="0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57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76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95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32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51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70" w:hanging="120"/>
      </w:pPr>
      <w:rPr>
        <w:rFonts w:hint="default"/>
        <w:lang w:val="ru-RU" w:eastAsia="en-US" w:bidi="ar-SA"/>
      </w:rPr>
    </w:lvl>
  </w:abstractNum>
  <w:abstractNum w:abstractNumId="13" w15:restartNumberingAfterBreak="0">
    <w:nsid w:val="25B654F3"/>
    <w:multiLevelType w:val="multilevel"/>
    <w:tmpl w:val="25B654F3"/>
    <w:lvl w:ilvl="0">
      <w:numFmt w:val="bullet"/>
      <w:lvlText w:val="-"/>
      <w:lvlJc w:val="left"/>
      <w:pPr>
        <w:ind w:left="12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285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91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2A8F537B"/>
    <w:multiLevelType w:val="multilevel"/>
    <w:tmpl w:val="2A8F537B"/>
    <w:lvl w:ilvl="0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42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65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88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0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3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56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78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01" w:hanging="120"/>
      </w:pPr>
      <w:rPr>
        <w:rFonts w:hint="default"/>
        <w:lang w:val="ru-RU" w:eastAsia="en-US" w:bidi="ar-SA"/>
      </w:rPr>
    </w:lvl>
  </w:abstractNum>
  <w:abstractNum w:abstractNumId="15" w15:restartNumberingAfterBreak="0">
    <w:nsid w:val="4C1BAE26"/>
    <w:multiLevelType w:val="multilevel"/>
    <w:tmpl w:val="4C1BAE26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0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61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72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82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93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5" w:hanging="120"/>
      </w:pPr>
      <w:rPr>
        <w:rFonts w:hint="default"/>
        <w:lang w:val="ru-RU" w:eastAsia="en-US" w:bidi="ar-SA"/>
      </w:rPr>
    </w:lvl>
  </w:abstractNum>
  <w:abstractNum w:abstractNumId="16" w15:restartNumberingAfterBreak="0">
    <w:nsid w:val="4D4DC07F"/>
    <w:multiLevelType w:val="multilevel"/>
    <w:tmpl w:val="4D4DC07F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6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53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7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7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8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94" w:hanging="120"/>
      </w:pPr>
      <w:rPr>
        <w:rFonts w:hint="default"/>
        <w:lang w:val="ru-RU" w:eastAsia="en-US" w:bidi="ar-SA"/>
      </w:rPr>
    </w:lvl>
  </w:abstractNum>
  <w:abstractNum w:abstractNumId="17" w15:restartNumberingAfterBreak="0">
    <w:nsid w:val="54701CA1"/>
    <w:multiLevelType w:val="multilevel"/>
    <w:tmpl w:val="54701CA1"/>
    <w:lvl w:ilvl="0">
      <w:start w:val="1"/>
      <w:numFmt w:val="decimal"/>
      <w:lvlText w:val="%1."/>
      <w:lvlJc w:val="left"/>
      <w:pPr>
        <w:ind w:left="440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65" w:hanging="2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71" w:hanging="2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7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3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9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4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6" w:hanging="283"/>
      </w:pPr>
      <w:rPr>
        <w:rFonts w:hint="default"/>
        <w:lang w:val="ru-RU" w:eastAsia="en-US" w:bidi="ar-SA"/>
      </w:rPr>
    </w:lvl>
  </w:abstractNum>
  <w:abstractNum w:abstractNumId="18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99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17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8" w:hanging="423"/>
      </w:pPr>
      <w:rPr>
        <w:rFonts w:hint="default"/>
        <w:lang w:val="ru-RU" w:eastAsia="en-US" w:bidi="ar-SA"/>
      </w:rPr>
    </w:lvl>
  </w:abstractNum>
  <w:abstractNum w:abstractNumId="19" w15:restartNumberingAfterBreak="0">
    <w:nsid w:val="5A241D34"/>
    <w:multiLevelType w:val="multilevel"/>
    <w:tmpl w:val="5A241D34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6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53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7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7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8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94" w:hanging="120"/>
      </w:pPr>
      <w:rPr>
        <w:rFonts w:hint="default"/>
        <w:lang w:val="ru-RU" w:eastAsia="en-US" w:bidi="ar-SA"/>
      </w:rPr>
    </w:lvl>
  </w:abstractNum>
  <w:abstractNum w:abstractNumId="20" w15:restartNumberingAfterBreak="0">
    <w:nsid w:val="60382F6E"/>
    <w:multiLevelType w:val="multilevel"/>
    <w:tmpl w:val="60382F6E"/>
    <w:lvl w:ilvl="0">
      <w:numFmt w:val="bullet"/>
      <w:lvlText w:val="-"/>
      <w:lvlJc w:val="left"/>
      <w:pPr>
        <w:ind w:left="11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57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76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95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32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51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70" w:hanging="120"/>
      </w:pPr>
      <w:rPr>
        <w:rFonts w:hint="default"/>
        <w:lang w:val="ru-RU" w:eastAsia="en-US" w:bidi="ar-SA"/>
      </w:rPr>
    </w:lvl>
  </w:abstractNum>
  <w:abstractNum w:abstractNumId="21" w15:restartNumberingAfterBreak="0">
    <w:nsid w:val="72183CF9"/>
    <w:multiLevelType w:val="multilevel"/>
    <w:tmpl w:val="72183CF9"/>
    <w:lvl w:ilvl="0">
      <w:numFmt w:val="bullet"/>
      <w:lvlText w:val="-"/>
      <w:lvlJc w:val="left"/>
      <w:pPr>
        <w:ind w:left="23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6" w:hanging="1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53" w:hanging="1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0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7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74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80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94" w:hanging="12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8"/>
  </w:num>
  <w:num w:numId="3">
    <w:abstractNumId w:val="3"/>
  </w:num>
  <w:num w:numId="4">
    <w:abstractNumId w:val="2"/>
  </w:num>
  <w:num w:numId="5">
    <w:abstractNumId w:val="10"/>
  </w:num>
  <w:num w:numId="6">
    <w:abstractNumId w:val="13"/>
  </w:num>
  <w:num w:numId="7">
    <w:abstractNumId w:val="21"/>
  </w:num>
  <w:num w:numId="8">
    <w:abstractNumId w:val="9"/>
  </w:num>
  <w:num w:numId="9">
    <w:abstractNumId w:val="0"/>
  </w:num>
  <w:num w:numId="10">
    <w:abstractNumId w:val="14"/>
  </w:num>
  <w:num w:numId="11">
    <w:abstractNumId w:val="19"/>
  </w:num>
  <w:num w:numId="12">
    <w:abstractNumId w:val="4"/>
  </w:num>
  <w:num w:numId="13">
    <w:abstractNumId w:val="16"/>
  </w:num>
  <w:num w:numId="14">
    <w:abstractNumId w:val="7"/>
  </w:num>
  <w:num w:numId="15">
    <w:abstractNumId w:val="12"/>
  </w:num>
  <w:num w:numId="16">
    <w:abstractNumId w:val="6"/>
  </w:num>
  <w:num w:numId="17">
    <w:abstractNumId w:val="5"/>
  </w:num>
  <w:num w:numId="18">
    <w:abstractNumId w:val="1"/>
  </w:num>
  <w:num w:numId="19">
    <w:abstractNumId w:val="15"/>
  </w:num>
  <w:num w:numId="20">
    <w:abstractNumId w:val="20"/>
  </w:num>
  <w:num w:numId="21">
    <w:abstractNumId w:val="1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8A"/>
    <w:rsid w:val="0003025A"/>
    <w:rsid w:val="000A1C70"/>
    <w:rsid w:val="000B3059"/>
    <w:rsid w:val="000B5EC0"/>
    <w:rsid w:val="000F38BD"/>
    <w:rsid w:val="00120578"/>
    <w:rsid w:val="001443F0"/>
    <w:rsid w:val="0018628E"/>
    <w:rsid w:val="001B08F0"/>
    <w:rsid w:val="001D71D7"/>
    <w:rsid w:val="0022756D"/>
    <w:rsid w:val="00231155"/>
    <w:rsid w:val="003070A0"/>
    <w:rsid w:val="0033600D"/>
    <w:rsid w:val="00345174"/>
    <w:rsid w:val="00375429"/>
    <w:rsid w:val="00406D03"/>
    <w:rsid w:val="004818BE"/>
    <w:rsid w:val="00494B01"/>
    <w:rsid w:val="00553485"/>
    <w:rsid w:val="00577F8A"/>
    <w:rsid w:val="00600A43"/>
    <w:rsid w:val="00606A73"/>
    <w:rsid w:val="00644E81"/>
    <w:rsid w:val="006D37F6"/>
    <w:rsid w:val="00747EF5"/>
    <w:rsid w:val="00785445"/>
    <w:rsid w:val="007A7B9E"/>
    <w:rsid w:val="00811431"/>
    <w:rsid w:val="008B0380"/>
    <w:rsid w:val="00990EA2"/>
    <w:rsid w:val="009D213C"/>
    <w:rsid w:val="00A54102"/>
    <w:rsid w:val="00A73D3D"/>
    <w:rsid w:val="00AA139D"/>
    <w:rsid w:val="00C63990"/>
    <w:rsid w:val="00C65FB0"/>
    <w:rsid w:val="00C940A1"/>
    <w:rsid w:val="00D41BA9"/>
    <w:rsid w:val="00D8201A"/>
    <w:rsid w:val="00DA436D"/>
    <w:rsid w:val="00E71962"/>
    <w:rsid w:val="00FD23A5"/>
    <w:rsid w:val="32085A13"/>
    <w:rsid w:val="50FE375A"/>
    <w:rsid w:val="6CBC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0056E40-1519-4EFB-B402-F9B4C320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77F8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577F8A"/>
    <w:pPr>
      <w:spacing w:line="319" w:lineRule="exact"/>
      <w:ind w:left="127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577F8A"/>
    <w:pPr>
      <w:ind w:left="1274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77F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577F8A"/>
    <w:pPr>
      <w:ind w:left="1556" w:hanging="282"/>
    </w:pPr>
  </w:style>
  <w:style w:type="paragraph" w:customStyle="1" w:styleId="TableParagraph">
    <w:name w:val="Table Paragraph"/>
    <w:basedOn w:val="a"/>
    <w:uiPriority w:val="1"/>
    <w:qFormat/>
    <w:rsid w:val="00577F8A"/>
  </w:style>
  <w:style w:type="paragraph" w:styleId="a5">
    <w:name w:val="Balloon Text"/>
    <w:basedOn w:val="a"/>
    <w:link w:val="a6"/>
    <w:rsid w:val="00D41B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41BA9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5687</Words>
  <Characters>32419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</cp:lastModifiedBy>
  <cp:revision>8</cp:revision>
  <dcterms:created xsi:type="dcterms:W3CDTF">2026-08-24T03:31:00Z</dcterms:created>
  <dcterms:modified xsi:type="dcterms:W3CDTF">2026-09-09T07:08:00Z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2025-09-06T00:00:00Z</vt:filetime>
  </property>
  <property fmtid="{D5CDD505-2E9C-101B-9397-08002B2CF9AE}" pid="3" name="LastSaved">
    <vt:filetime>2025-09-06T00:00:00Z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1049-12.2.0.23155</vt:lpwstr>
  </property>
  <property fmtid="{D5CDD505-2E9C-101B-9397-08002B2CF9AE}" pid="6" name="ICV">
    <vt:lpwstr>35C4F5BD31CB42D98F7F0A739512E1CC_13</vt:lpwstr>
  </property>
</Properties>
</file>