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AF9" w:rsidRPr="00877EDC" w:rsidRDefault="008407E9">
      <w:pPr>
        <w:spacing w:before="67"/>
        <w:ind w:left="1373" w:right="807"/>
        <w:jc w:val="center"/>
        <w:rPr>
          <w:sz w:val="26"/>
          <w:szCs w:val="26"/>
        </w:rPr>
      </w:pPr>
      <w:r>
        <w:rPr>
          <w:noProof/>
          <w:spacing w:val="-2"/>
          <w:sz w:val="26"/>
          <w:szCs w:val="26"/>
          <w:lang w:eastAsia="ru-RU"/>
        </w:rPr>
        <w:drawing>
          <wp:anchor distT="0" distB="0" distL="114300" distR="114300" simplePos="0" relativeHeight="251657728" behindDoc="0" locked="0" layoutInCell="1" allowOverlap="1" wp14:anchorId="1081C2BB" wp14:editId="5D182B17">
            <wp:simplePos x="0" y="0"/>
            <wp:positionH relativeFrom="column">
              <wp:posOffset>212263</wp:posOffset>
            </wp:positionH>
            <wp:positionV relativeFrom="paragraph">
              <wp:posOffset>-327892</wp:posOffset>
            </wp:positionV>
            <wp:extent cx="6786443" cy="959288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епнева. франц яз_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495" cy="9600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9BE" w:rsidRPr="00877EDC">
        <w:rPr>
          <w:spacing w:val="-2"/>
          <w:sz w:val="26"/>
          <w:szCs w:val="26"/>
        </w:rPr>
        <w:t>КОМИТЕТ</w:t>
      </w:r>
      <w:r w:rsidR="00DB39BE" w:rsidRPr="00877EDC">
        <w:rPr>
          <w:spacing w:val="-1"/>
          <w:sz w:val="26"/>
          <w:szCs w:val="26"/>
        </w:rPr>
        <w:t xml:space="preserve"> </w:t>
      </w:r>
      <w:r w:rsidR="00DB39BE" w:rsidRPr="00877EDC">
        <w:rPr>
          <w:spacing w:val="-2"/>
          <w:sz w:val="26"/>
          <w:szCs w:val="26"/>
        </w:rPr>
        <w:t>ПО</w:t>
      </w:r>
      <w:r w:rsidR="00DB39BE" w:rsidRPr="00877EDC">
        <w:rPr>
          <w:spacing w:val="-1"/>
          <w:sz w:val="26"/>
          <w:szCs w:val="26"/>
        </w:rPr>
        <w:t xml:space="preserve"> </w:t>
      </w:r>
      <w:r w:rsidR="00DB39BE" w:rsidRPr="00877EDC">
        <w:rPr>
          <w:spacing w:val="-2"/>
          <w:sz w:val="26"/>
          <w:szCs w:val="26"/>
        </w:rPr>
        <w:t>ОБРАЗОВАНИЮ</w:t>
      </w:r>
      <w:r w:rsidR="00DB39BE" w:rsidRPr="00877EDC">
        <w:rPr>
          <w:spacing w:val="5"/>
          <w:sz w:val="26"/>
          <w:szCs w:val="26"/>
        </w:rPr>
        <w:t xml:space="preserve"> </w:t>
      </w:r>
      <w:r w:rsidR="00DB39BE" w:rsidRPr="00877EDC">
        <w:rPr>
          <w:spacing w:val="-2"/>
          <w:sz w:val="26"/>
          <w:szCs w:val="26"/>
        </w:rPr>
        <w:t>АДМИНИСТРАЦИИ</w:t>
      </w:r>
      <w:r w:rsidR="00DB39BE" w:rsidRPr="00877EDC">
        <w:rPr>
          <w:spacing w:val="-1"/>
          <w:sz w:val="26"/>
          <w:szCs w:val="26"/>
        </w:rPr>
        <w:t xml:space="preserve"> </w:t>
      </w:r>
      <w:proofErr w:type="spellStart"/>
      <w:r w:rsidR="00DB39BE" w:rsidRPr="00877EDC">
        <w:rPr>
          <w:spacing w:val="-2"/>
          <w:sz w:val="26"/>
          <w:szCs w:val="26"/>
        </w:rPr>
        <w:t>г.УЛАН</w:t>
      </w:r>
      <w:proofErr w:type="spellEnd"/>
      <w:r w:rsidR="00DB39BE" w:rsidRPr="00877EDC">
        <w:rPr>
          <w:spacing w:val="-2"/>
          <w:sz w:val="26"/>
          <w:szCs w:val="26"/>
        </w:rPr>
        <w:t>-</w:t>
      </w:r>
      <w:r w:rsidR="00DB39BE" w:rsidRPr="00877EDC">
        <w:rPr>
          <w:spacing w:val="-5"/>
          <w:sz w:val="26"/>
          <w:szCs w:val="26"/>
        </w:rPr>
        <w:t>УДЭ</w:t>
      </w:r>
    </w:p>
    <w:p w:rsidR="00877EDC" w:rsidRDefault="00DB39BE" w:rsidP="00877EDC">
      <w:pPr>
        <w:pStyle w:val="a3"/>
        <w:spacing w:before="4"/>
        <w:ind w:left="1373" w:right="802"/>
        <w:jc w:val="center"/>
        <w:rPr>
          <w:sz w:val="26"/>
          <w:szCs w:val="26"/>
        </w:rPr>
      </w:pPr>
      <w:r w:rsidRPr="00877EDC">
        <w:rPr>
          <w:sz w:val="26"/>
          <w:szCs w:val="26"/>
        </w:rPr>
        <w:t>Муниципальное</w:t>
      </w:r>
      <w:r w:rsidRPr="00877EDC">
        <w:rPr>
          <w:spacing w:val="-13"/>
          <w:sz w:val="26"/>
          <w:szCs w:val="26"/>
        </w:rPr>
        <w:t xml:space="preserve"> </w:t>
      </w:r>
      <w:r w:rsidRPr="00877EDC">
        <w:rPr>
          <w:sz w:val="26"/>
          <w:szCs w:val="26"/>
        </w:rPr>
        <w:t>автономное</w:t>
      </w:r>
      <w:r w:rsidRPr="00877EDC">
        <w:rPr>
          <w:spacing w:val="-9"/>
          <w:sz w:val="26"/>
          <w:szCs w:val="26"/>
        </w:rPr>
        <w:t xml:space="preserve"> </w:t>
      </w:r>
      <w:r w:rsidRPr="00877EDC">
        <w:rPr>
          <w:sz w:val="26"/>
          <w:szCs w:val="26"/>
        </w:rPr>
        <w:t>учреждение</w:t>
      </w:r>
      <w:r w:rsidRPr="00877EDC">
        <w:rPr>
          <w:spacing w:val="-9"/>
          <w:sz w:val="26"/>
          <w:szCs w:val="26"/>
        </w:rPr>
        <w:t xml:space="preserve"> </w:t>
      </w:r>
      <w:r w:rsidRPr="00877EDC">
        <w:rPr>
          <w:sz w:val="26"/>
          <w:szCs w:val="26"/>
        </w:rPr>
        <w:t>Дополнительного</w:t>
      </w:r>
      <w:r w:rsidRPr="00877EDC">
        <w:rPr>
          <w:spacing w:val="-14"/>
          <w:sz w:val="26"/>
          <w:szCs w:val="26"/>
        </w:rPr>
        <w:t xml:space="preserve"> </w:t>
      </w:r>
      <w:r w:rsidRPr="00877EDC">
        <w:rPr>
          <w:sz w:val="26"/>
          <w:szCs w:val="26"/>
        </w:rPr>
        <w:t xml:space="preserve">образования </w:t>
      </w:r>
    </w:p>
    <w:p w:rsidR="00E03AF9" w:rsidRPr="00877EDC" w:rsidRDefault="00DB39BE" w:rsidP="00877EDC">
      <w:pPr>
        <w:pStyle w:val="a3"/>
        <w:spacing w:before="4"/>
        <w:ind w:left="1373" w:right="802"/>
        <w:jc w:val="center"/>
        <w:rPr>
          <w:spacing w:val="-9"/>
          <w:sz w:val="26"/>
          <w:szCs w:val="26"/>
        </w:rPr>
      </w:pPr>
      <w:r w:rsidRPr="00877EDC">
        <w:rPr>
          <w:sz w:val="26"/>
          <w:szCs w:val="26"/>
        </w:rPr>
        <w:t>Центр дополнительного образования</w:t>
      </w:r>
    </w:p>
    <w:p w:rsidR="00E03AF9" w:rsidRPr="00877EDC" w:rsidRDefault="00DB39BE">
      <w:pPr>
        <w:pStyle w:val="a3"/>
        <w:spacing w:line="321" w:lineRule="exact"/>
        <w:ind w:left="1373" w:right="809"/>
        <w:jc w:val="center"/>
        <w:rPr>
          <w:sz w:val="26"/>
          <w:szCs w:val="26"/>
        </w:rPr>
      </w:pPr>
      <w:r w:rsidRPr="00877EDC">
        <w:rPr>
          <w:sz w:val="26"/>
          <w:szCs w:val="26"/>
        </w:rPr>
        <w:t>«Малая</w:t>
      </w:r>
      <w:r w:rsidRPr="00877EDC">
        <w:rPr>
          <w:spacing w:val="-8"/>
          <w:sz w:val="26"/>
          <w:szCs w:val="26"/>
        </w:rPr>
        <w:t xml:space="preserve"> </w:t>
      </w:r>
      <w:r w:rsidRPr="00877EDC">
        <w:rPr>
          <w:sz w:val="26"/>
          <w:szCs w:val="26"/>
        </w:rPr>
        <w:t>академия</w:t>
      </w:r>
      <w:r w:rsidRPr="00877EDC">
        <w:rPr>
          <w:spacing w:val="-9"/>
          <w:sz w:val="26"/>
          <w:szCs w:val="26"/>
        </w:rPr>
        <w:t xml:space="preserve"> </w:t>
      </w:r>
      <w:r w:rsidRPr="00877EDC">
        <w:rPr>
          <w:spacing w:val="-2"/>
          <w:sz w:val="26"/>
          <w:szCs w:val="26"/>
        </w:rPr>
        <w:t>наук»</w:t>
      </w:r>
      <w:r w:rsidR="00710A13">
        <w:rPr>
          <w:spacing w:val="-2"/>
          <w:sz w:val="26"/>
          <w:szCs w:val="26"/>
        </w:rPr>
        <w:t xml:space="preserve"> г. Улан-Удэ</w:t>
      </w:r>
    </w:p>
    <w:p w:rsidR="00E03AF9" w:rsidRDefault="00E03AF9">
      <w:pPr>
        <w:pStyle w:val="a3"/>
        <w:ind w:left="0"/>
        <w:rPr>
          <w:sz w:val="24"/>
          <w:szCs w:val="24"/>
        </w:rPr>
      </w:pPr>
    </w:p>
    <w:p w:rsidR="00E03AF9" w:rsidRDefault="00E03AF9">
      <w:pPr>
        <w:pStyle w:val="a3"/>
        <w:spacing w:before="197"/>
        <w:ind w:left="0"/>
        <w:rPr>
          <w:sz w:val="24"/>
          <w:szCs w:val="24"/>
        </w:rPr>
      </w:pPr>
    </w:p>
    <w:p w:rsidR="00710A13" w:rsidRPr="00710A13" w:rsidRDefault="00710A13" w:rsidP="00710A13">
      <w:pPr>
        <w:spacing w:before="143"/>
        <w:rPr>
          <w:sz w:val="28"/>
          <w:szCs w:val="24"/>
        </w:rPr>
      </w:pPr>
    </w:p>
    <w:p w:rsidR="00710A13" w:rsidRPr="00710A13" w:rsidRDefault="00710A13" w:rsidP="00710A13">
      <w:pPr>
        <w:tabs>
          <w:tab w:val="left" w:pos="8184"/>
        </w:tabs>
        <w:ind w:left="1274"/>
        <w:rPr>
          <w:spacing w:val="-2"/>
          <w:sz w:val="28"/>
          <w:szCs w:val="24"/>
        </w:rPr>
      </w:pPr>
      <w:r w:rsidRPr="00710A13">
        <w:rPr>
          <w:sz w:val="28"/>
          <w:szCs w:val="24"/>
        </w:rPr>
        <w:t>Принята</w:t>
      </w:r>
      <w:r w:rsidRPr="00710A13">
        <w:rPr>
          <w:spacing w:val="-5"/>
          <w:sz w:val="28"/>
          <w:szCs w:val="24"/>
        </w:rPr>
        <w:t xml:space="preserve"> </w:t>
      </w:r>
      <w:r w:rsidRPr="00710A13">
        <w:rPr>
          <w:sz w:val="28"/>
          <w:szCs w:val="24"/>
        </w:rPr>
        <w:t>на</w:t>
      </w:r>
      <w:r w:rsidRPr="00710A13">
        <w:rPr>
          <w:spacing w:val="-5"/>
          <w:sz w:val="28"/>
          <w:szCs w:val="24"/>
        </w:rPr>
        <w:t xml:space="preserve"> </w:t>
      </w:r>
      <w:r w:rsidRPr="00710A13">
        <w:rPr>
          <w:spacing w:val="-2"/>
          <w:sz w:val="28"/>
          <w:szCs w:val="24"/>
        </w:rPr>
        <w:t>заседании</w:t>
      </w:r>
      <w:r w:rsidRPr="00710A13">
        <w:rPr>
          <w:sz w:val="28"/>
          <w:szCs w:val="24"/>
        </w:rPr>
        <w:tab/>
        <w:t xml:space="preserve">  </w:t>
      </w:r>
      <w:proofErr w:type="gramStart"/>
      <w:r w:rsidRPr="00710A13">
        <w:rPr>
          <w:sz w:val="28"/>
          <w:szCs w:val="24"/>
        </w:rPr>
        <w:t xml:space="preserve">   </w:t>
      </w:r>
      <w:r w:rsidRPr="00710A13">
        <w:rPr>
          <w:spacing w:val="-2"/>
          <w:sz w:val="28"/>
          <w:szCs w:val="24"/>
        </w:rPr>
        <w:t>«</w:t>
      </w:r>
      <w:proofErr w:type="gramEnd"/>
      <w:r w:rsidRPr="00710A13">
        <w:rPr>
          <w:spacing w:val="-2"/>
          <w:sz w:val="28"/>
          <w:szCs w:val="24"/>
        </w:rPr>
        <w:t>Утверждаю»:</w:t>
      </w:r>
    </w:p>
    <w:p w:rsidR="00710A13" w:rsidRPr="00710A13" w:rsidRDefault="00710A13" w:rsidP="00A2343A">
      <w:pPr>
        <w:tabs>
          <w:tab w:val="left" w:pos="7241"/>
        </w:tabs>
        <w:ind w:left="1274"/>
        <w:rPr>
          <w:spacing w:val="-5"/>
          <w:sz w:val="28"/>
          <w:szCs w:val="24"/>
        </w:rPr>
      </w:pPr>
      <w:r w:rsidRPr="00710A13">
        <w:rPr>
          <w:spacing w:val="-2"/>
          <w:sz w:val="28"/>
          <w:szCs w:val="24"/>
        </w:rPr>
        <w:t>педагогического</w:t>
      </w:r>
      <w:r w:rsidRPr="00710A13">
        <w:rPr>
          <w:spacing w:val="5"/>
          <w:sz w:val="28"/>
          <w:szCs w:val="24"/>
        </w:rPr>
        <w:t xml:space="preserve"> </w:t>
      </w:r>
      <w:r w:rsidRPr="00710A13">
        <w:rPr>
          <w:spacing w:val="-2"/>
          <w:sz w:val="28"/>
          <w:szCs w:val="24"/>
        </w:rPr>
        <w:t>совета</w:t>
      </w:r>
      <w:r w:rsidRPr="00710A13">
        <w:rPr>
          <w:sz w:val="28"/>
          <w:szCs w:val="24"/>
        </w:rPr>
        <w:tab/>
        <w:t>Директор</w:t>
      </w:r>
      <w:r w:rsidRPr="00710A13">
        <w:rPr>
          <w:spacing w:val="4"/>
          <w:sz w:val="28"/>
          <w:szCs w:val="24"/>
        </w:rPr>
        <w:t xml:space="preserve"> </w:t>
      </w:r>
      <w:r w:rsidRPr="00710A13">
        <w:rPr>
          <w:sz w:val="28"/>
          <w:szCs w:val="24"/>
        </w:rPr>
        <w:t>МАУ</w:t>
      </w:r>
      <w:r w:rsidRPr="00710A13">
        <w:rPr>
          <w:spacing w:val="-7"/>
          <w:sz w:val="28"/>
          <w:szCs w:val="24"/>
        </w:rPr>
        <w:t xml:space="preserve"> </w:t>
      </w:r>
      <w:r w:rsidRPr="00710A13">
        <w:rPr>
          <w:sz w:val="28"/>
          <w:szCs w:val="24"/>
        </w:rPr>
        <w:t>ДО</w:t>
      </w:r>
      <w:r w:rsidRPr="00710A13">
        <w:rPr>
          <w:spacing w:val="-1"/>
          <w:sz w:val="28"/>
          <w:szCs w:val="24"/>
        </w:rPr>
        <w:t xml:space="preserve"> </w:t>
      </w:r>
      <w:r w:rsidRPr="00710A13">
        <w:rPr>
          <w:spacing w:val="-5"/>
          <w:sz w:val="28"/>
          <w:szCs w:val="24"/>
        </w:rPr>
        <w:t>ЦДО</w:t>
      </w:r>
    </w:p>
    <w:p w:rsidR="00710A13" w:rsidRPr="00710A13" w:rsidRDefault="00F40D82" w:rsidP="00A2343A">
      <w:pPr>
        <w:tabs>
          <w:tab w:val="left" w:pos="7241"/>
        </w:tabs>
        <w:ind w:left="1274"/>
        <w:rPr>
          <w:spacing w:val="-5"/>
          <w:sz w:val="28"/>
          <w:szCs w:val="24"/>
        </w:rPr>
      </w:pPr>
      <w:proofErr w:type="gramStart"/>
      <w:r>
        <w:rPr>
          <w:spacing w:val="-5"/>
          <w:sz w:val="28"/>
          <w:szCs w:val="24"/>
        </w:rPr>
        <w:t>от  «</w:t>
      </w:r>
      <w:proofErr w:type="gramEnd"/>
      <w:r>
        <w:rPr>
          <w:spacing w:val="-5"/>
          <w:sz w:val="28"/>
          <w:szCs w:val="24"/>
        </w:rPr>
        <w:t xml:space="preserve">     » _______ 202_</w:t>
      </w:r>
      <w:r w:rsidR="00710A13" w:rsidRPr="00710A13">
        <w:rPr>
          <w:spacing w:val="-5"/>
          <w:sz w:val="28"/>
          <w:szCs w:val="24"/>
        </w:rPr>
        <w:t xml:space="preserve"> г.,                                                         «МАН» г. Улан-Удэ</w:t>
      </w:r>
    </w:p>
    <w:p w:rsidR="00710A13" w:rsidRPr="00710A13" w:rsidRDefault="00710A13" w:rsidP="00A2343A">
      <w:pPr>
        <w:tabs>
          <w:tab w:val="left" w:pos="7241"/>
        </w:tabs>
        <w:ind w:left="1274"/>
        <w:rPr>
          <w:spacing w:val="-5"/>
          <w:sz w:val="28"/>
          <w:szCs w:val="24"/>
        </w:rPr>
      </w:pPr>
      <w:r w:rsidRPr="00710A13">
        <w:rPr>
          <w:spacing w:val="-5"/>
          <w:sz w:val="28"/>
          <w:szCs w:val="24"/>
        </w:rPr>
        <w:t xml:space="preserve">протокол №                                                             </w:t>
      </w:r>
      <w:r w:rsidR="00A2343A">
        <w:rPr>
          <w:spacing w:val="-5"/>
          <w:sz w:val="28"/>
          <w:szCs w:val="24"/>
        </w:rPr>
        <w:t xml:space="preserve">        _______</w:t>
      </w:r>
      <w:r w:rsidR="00A2343A" w:rsidRPr="00A2343A">
        <w:t xml:space="preserve"> </w:t>
      </w:r>
      <w:r w:rsidR="00A2343A" w:rsidRPr="00A2343A">
        <w:rPr>
          <w:spacing w:val="-5"/>
          <w:sz w:val="28"/>
          <w:szCs w:val="24"/>
        </w:rPr>
        <w:t xml:space="preserve">С. Г. </w:t>
      </w:r>
      <w:proofErr w:type="spellStart"/>
      <w:r w:rsidR="00A2343A" w:rsidRPr="00A2343A">
        <w:rPr>
          <w:spacing w:val="-5"/>
          <w:sz w:val="28"/>
          <w:szCs w:val="24"/>
        </w:rPr>
        <w:t>Гарматарова</w:t>
      </w:r>
      <w:proofErr w:type="spellEnd"/>
    </w:p>
    <w:p w:rsidR="00710A13" w:rsidRPr="00710A13" w:rsidRDefault="00710A13" w:rsidP="00710A13">
      <w:pPr>
        <w:tabs>
          <w:tab w:val="left" w:pos="7241"/>
        </w:tabs>
        <w:spacing w:before="48"/>
        <w:ind w:left="1274"/>
        <w:rPr>
          <w:spacing w:val="-5"/>
          <w:sz w:val="28"/>
          <w:szCs w:val="24"/>
        </w:rPr>
      </w:pPr>
      <w:r w:rsidRPr="00710A13">
        <w:rPr>
          <w:spacing w:val="-5"/>
          <w:sz w:val="28"/>
          <w:szCs w:val="24"/>
        </w:rPr>
        <w:t xml:space="preserve">                                                                       </w:t>
      </w:r>
      <w:r w:rsidR="00F40D82">
        <w:rPr>
          <w:spacing w:val="-5"/>
          <w:sz w:val="28"/>
          <w:szCs w:val="24"/>
        </w:rPr>
        <w:t xml:space="preserve">  Приказ № ___</w:t>
      </w:r>
      <w:proofErr w:type="gramStart"/>
      <w:r w:rsidR="00F40D82">
        <w:rPr>
          <w:spacing w:val="-5"/>
          <w:sz w:val="28"/>
          <w:szCs w:val="24"/>
        </w:rPr>
        <w:t>_«</w:t>
      </w:r>
      <w:proofErr w:type="gramEnd"/>
      <w:r w:rsidR="00F40D82">
        <w:rPr>
          <w:spacing w:val="-5"/>
          <w:sz w:val="28"/>
          <w:szCs w:val="24"/>
        </w:rPr>
        <w:t>___»_______ 202_</w:t>
      </w:r>
      <w:r w:rsidRPr="00710A13">
        <w:rPr>
          <w:spacing w:val="-5"/>
          <w:sz w:val="28"/>
          <w:szCs w:val="24"/>
        </w:rPr>
        <w:t xml:space="preserve"> г.</w:t>
      </w:r>
    </w:p>
    <w:p w:rsidR="00E03AF9" w:rsidRDefault="00E03AF9">
      <w:pPr>
        <w:pStyle w:val="a3"/>
        <w:ind w:left="0"/>
        <w:rPr>
          <w:sz w:val="24"/>
          <w:szCs w:val="24"/>
        </w:rPr>
      </w:pPr>
    </w:p>
    <w:p w:rsidR="00E03AF9" w:rsidRDefault="00E03AF9">
      <w:pPr>
        <w:pStyle w:val="a3"/>
        <w:spacing w:before="192"/>
        <w:ind w:left="0"/>
        <w:rPr>
          <w:sz w:val="24"/>
          <w:szCs w:val="24"/>
        </w:rPr>
      </w:pPr>
    </w:p>
    <w:p w:rsidR="00A2343A" w:rsidRPr="00B00D35" w:rsidRDefault="00A2343A">
      <w:pPr>
        <w:pStyle w:val="a3"/>
        <w:spacing w:before="192"/>
        <w:ind w:left="0"/>
        <w:rPr>
          <w:sz w:val="24"/>
          <w:szCs w:val="24"/>
        </w:rPr>
      </w:pPr>
    </w:p>
    <w:p w:rsidR="00877EDC" w:rsidRPr="00B00D35" w:rsidRDefault="00DB39BE">
      <w:pPr>
        <w:ind w:left="1373" w:right="813"/>
        <w:jc w:val="center"/>
        <w:rPr>
          <w:sz w:val="28"/>
          <w:szCs w:val="24"/>
        </w:rPr>
      </w:pPr>
      <w:r w:rsidRPr="00B00D35">
        <w:rPr>
          <w:sz w:val="28"/>
          <w:szCs w:val="24"/>
        </w:rPr>
        <w:t>Дополнительная</w:t>
      </w:r>
      <w:r w:rsidRPr="00B00D35">
        <w:rPr>
          <w:spacing w:val="-25"/>
          <w:sz w:val="28"/>
          <w:szCs w:val="24"/>
        </w:rPr>
        <w:t xml:space="preserve"> </w:t>
      </w:r>
      <w:r w:rsidRPr="00B00D35">
        <w:rPr>
          <w:sz w:val="28"/>
          <w:szCs w:val="24"/>
        </w:rPr>
        <w:t>общео</w:t>
      </w:r>
      <w:r w:rsidR="00877EDC" w:rsidRPr="00B00D35">
        <w:rPr>
          <w:sz w:val="28"/>
          <w:szCs w:val="24"/>
        </w:rPr>
        <w:t>бразовательная общеразвивающая</w:t>
      </w:r>
      <w:r w:rsidRPr="00B00D35">
        <w:rPr>
          <w:sz w:val="28"/>
          <w:szCs w:val="24"/>
        </w:rPr>
        <w:t xml:space="preserve"> </w:t>
      </w:r>
    </w:p>
    <w:p w:rsidR="00E03AF9" w:rsidRPr="00B00D35" w:rsidRDefault="00DB39BE">
      <w:pPr>
        <w:ind w:left="1373" w:right="813"/>
        <w:jc w:val="center"/>
        <w:rPr>
          <w:sz w:val="28"/>
          <w:szCs w:val="24"/>
        </w:rPr>
      </w:pPr>
      <w:r w:rsidRPr="00B00D35">
        <w:rPr>
          <w:sz w:val="28"/>
          <w:szCs w:val="24"/>
        </w:rPr>
        <w:t>программа</w:t>
      </w:r>
    </w:p>
    <w:p w:rsidR="00E03AF9" w:rsidRPr="00B00D35" w:rsidRDefault="00877EDC">
      <w:pPr>
        <w:spacing w:before="1"/>
        <w:ind w:left="1373" w:right="808"/>
        <w:jc w:val="center"/>
        <w:rPr>
          <w:sz w:val="28"/>
          <w:szCs w:val="24"/>
        </w:rPr>
      </w:pPr>
      <w:r w:rsidRPr="00B00D35">
        <w:rPr>
          <w:sz w:val="28"/>
          <w:szCs w:val="24"/>
        </w:rPr>
        <w:t xml:space="preserve"> </w:t>
      </w:r>
      <w:r w:rsidR="00DB39BE" w:rsidRPr="00B00D35">
        <w:rPr>
          <w:sz w:val="28"/>
          <w:szCs w:val="24"/>
        </w:rPr>
        <w:t>«Французский</w:t>
      </w:r>
      <w:r w:rsidR="00DB39BE" w:rsidRPr="00B00D35">
        <w:rPr>
          <w:spacing w:val="-10"/>
          <w:sz w:val="28"/>
          <w:szCs w:val="24"/>
        </w:rPr>
        <w:t xml:space="preserve"> </w:t>
      </w:r>
      <w:r w:rsidR="00DB39BE" w:rsidRPr="00B00D35">
        <w:rPr>
          <w:sz w:val="28"/>
          <w:szCs w:val="24"/>
        </w:rPr>
        <w:t>язык</w:t>
      </w:r>
      <w:r w:rsidR="00DB39BE" w:rsidRPr="00B00D35">
        <w:rPr>
          <w:spacing w:val="-14"/>
          <w:sz w:val="28"/>
          <w:szCs w:val="24"/>
        </w:rPr>
        <w:t xml:space="preserve"> </w:t>
      </w:r>
      <w:r w:rsidR="00DB39BE" w:rsidRPr="00B00D35">
        <w:rPr>
          <w:sz w:val="28"/>
          <w:szCs w:val="24"/>
        </w:rPr>
        <w:t>для</w:t>
      </w:r>
      <w:r w:rsidR="00DB39BE" w:rsidRPr="00B00D35">
        <w:rPr>
          <w:spacing w:val="-15"/>
          <w:sz w:val="28"/>
          <w:szCs w:val="24"/>
        </w:rPr>
        <w:t xml:space="preserve"> </w:t>
      </w:r>
      <w:r w:rsidR="00DB39BE" w:rsidRPr="00B00D35">
        <w:rPr>
          <w:spacing w:val="-2"/>
          <w:sz w:val="28"/>
          <w:szCs w:val="24"/>
        </w:rPr>
        <w:t>начинающих»</w:t>
      </w:r>
    </w:p>
    <w:p w:rsidR="00877EDC" w:rsidRPr="00710A13" w:rsidRDefault="00DB39BE">
      <w:pPr>
        <w:pStyle w:val="a3"/>
        <w:spacing w:before="125" w:line="966" w:lineRule="exact"/>
        <w:ind w:right="2009" w:firstLine="2064"/>
        <w:rPr>
          <w:szCs w:val="24"/>
        </w:rPr>
      </w:pPr>
      <w:r w:rsidRPr="00710A13">
        <w:rPr>
          <w:szCs w:val="24"/>
        </w:rPr>
        <w:t>Направленность:</w:t>
      </w:r>
      <w:r w:rsidRPr="00710A13">
        <w:rPr>
          <w:spacing w:val="-18"/>
          <w:szCs w:val="24"/>
        </w:rPr>
        <w:t xml:space="preserve"> </w:t>
      </w:r>
      <w:r w:rsidRPr="00710A13">
        <w:rPr>
          <w:szCs w:val="24"/>
        </w:rPr>
        <w:t xml:space="preserve">социально-гуманитарная </w:t>
      </w:r>
    </w:p>
    <w:p w:rsidR="00710A13" w:rsidRDefault="00710A13" w:rsidP="00877EDC">
      <w:pPr>
        <w:pStyle w:val="a3"/>
        <w:spacing w:before="125"/>
        <w:ind w:right="2009"/>
        <w:rPr>
          <w:szCs w:val="24"/>
        </w:rPr>
      </w:pPr>
    </w:p>
    <w:p w:rsidR="00710A13" w:rsidRDefault="00710A13" w:rsidP="00877EDC">
      <w:pPr>
        <w:pStyle w:val="a3"/>
        <w:spacing w:before="125"/>
        <w:ind w:right="2009"/>
        <w:rPr>
          <w:szCs w:val="24"/>
        </w:rPr>
      </w:pPr>
    </w:p>
    <w:p w:rsidR="00A2343A" w:rsidRDefault="00A2343A" w:rsidP="00877EDC">
      <w:pPr>
        <w:pStyle w:val="a3"/>
        <w:spacing w:before="125"/>
        <w:ind w:right="2009"/>
        <w:rPr>
          <w:szCs w:val="24"/>
        </w:rPr>
      </w:pPr>
    </w:p>
    <w:p w:rsidR="00E03AF9" w:rsidRPr="00710A13" w:rsidRDefault="00DB39BE" w:rsidP="00877EDC">
      <w:pPr>
        <w:pStyle w:val="a3"/>
        <w:spacing w:before="125"/>
        <w:ind w:right="2009"/>
        <w:rPr>
          <w:szCs w:val="24"/>
        </w:rPr>
      </w:pPr>
      <w:r w:rsidRPr="00710A13">
        <w:rPr>
          <w:szCs w:val="24"/>
        </w:rPr>
        <w:t>Возраст учащихся: 7 - 17 лет</w:t>
      </w:r>
      <w:r w:rsidR="00877EDC" w:rsidRPr="00710A13">
        <w:rPr>
          <w:szCs w:val="24"/>
        </w:rPr>
        <w:br/>
      </w:r>
      <w:r w:rsidRPr="00710A13">
        <w:rPr>
          <w:szCs w:val="24"/>
        </w:rPr>
        <w:t>Срок</w:t>
      </w:r>
      <w:r w:rsidRPr="00710A13">
        <w:rPr>
          <w:spacing w:val="-5"/>
          <w:szCs w:val="24"/>
        </w:rPr>
        <w:t xml:space="preserve"> </w:t>
      </w:r>
      <w:r w:rsidRPr="00710A13">
        <w:rPr>
          <w:szCs w:val="24"/>
        </w:rPr>
        <w:t>реализации:</w:t>
      </w:r>
      <w:r w:rsidRPr="00710A13">
        <w:rPr>
          <w:spacing w:val="-10"/>
          <w:szCs w:val="24"/>
        </w:rPr>
        <w:t xml:space="preserve"> </w:t>
      </w:r>
      <w:r w:rsidRPr="00710A13">
        <w:rPr>
          <w:szCs w:val="24"/>
        </w:rPr>
        <w:t>1</w:t>
      </w:r>
      <w:r w:rsidRPr="00710A13">
        <w:rPr>
          <w:spacing w:val="-5"/>
          <w:szCs w:val="24"/>
        </w:rPr>
        <w:t xml:space="preserve"> </w:t>
      </w:r>
      <w:r w:rsidRPr="00710A13">
        <w:rPr>
          <w:szCs w:val="24"/>
        </w:rPr>
        <w:t>год</w:t>
      </w:r>
      <w:r w:rsidRPr="00710A13">
        <w:rPr>
          <w:spacing w:val="-3"/>
          <w:szCs w:val="24"/>
        </w:rPr>
        <w:t xml:space="preserve"> </w:t>
      </w:r>
      <w:r w:rsidRPr="00710A13">
        <w:rPr>
          <w:szCs w:val="24"/>
        </w:rPr>
        <w:t>(108</w:t>
      </w:r>
      <w:r w:rsidRPr="00710A13">
        <w:rPr>
          <w:spacing w:val="-4"/>
          <w:szCs w:val="24"/>
        </w:rPr>
        <w:t xml:space="preserve"> </w:t>
      </w:r>
      <w:r w:rsidRPr="00710A13">
        <w:rPr>
          <w:spacing w:val="-2"/>
          <w:szCs w:val="24"/>
        </w:rPr>
        <w:t>часов)</w:t>
      </w:r>
    </w:p>
    <w:p w:rsidR="00E03AF9" w:rsidRPr="00710A13" w:rsidRDefault="00DB39BE" w:rsidP="00877EDC">
      <w:pPr>
        <w:pStyle w:val="a3"/>
        <w:rPr>
          <w:szCs w:val="24"/>
        </w:rPr>
      </w:pPr>
      <w:r w:rsidRPr="00710A13">
        <w:rPr>
          <w:szCs w:val="24"/>
        </w:rPr>
        <w:t>Уровень</w:t>
      </w:r>
      <w:r w:rsidRPr="00710A13">
        <w:rPr>
          <w:spacing w:val="-13"/>
          <w:szCs w:val="24"/>
        </w:rPr>
        <w:t xml:space="preserve"> </w:t>
      </w:r>
      <w:r w:rsidRPr="00710A13">
        <w:rPr>
          <w:szCs w:val="24"/>
        </w:rPr>
        <w:t>программы:</w:t>
      </w:r>
      <w:r w:rsidRPr="00710A13">
        <w:rPr>
          <w:spacing w:val="-16"/>
          <w:szCs w:val="24"/>
        </w:rPr>
        <w:t xml:space="preserve"> </w:t>
      </w:r>
      <w:r w:rsidRPr="00710A13">
        <w:rPr>
          <w:spacing w:val="-2"/>
          <w:szCs w:val="24"/>
        </w:rPr>
        <w:t>стартовый</w:t>
      </w:r>
    </w:p>
    <w:p w:rsidR="00E03AF9" w:rsidRPr="00710A13" w:rsidRDefault="00E03AF9" w:rsidP="00877EDC">
      <w:pPr>
        <w:pStyle w:val="a3"/>
        <w:spacing w:before="321"/>
        <w:ind w:left="0"/>
        <w:rPr>
          <w:szCs w:val="24"/>
        </w:rPr>
      </w:pPr>
    </w:p>
    <w:p w:rsidR="00E03AF9" w:rsidRPr="00710A13" w:rsidRDefault="00DB39BE">
      <w:pPr>
        <w:pStyle w:val="a3"/>
        <w:spacing w:line="322" w:lineRule="exact"/>
        <w:ind w:left="0" w:right="839"/>
        <w:jc w:val="right"/>
        <w:rPr>
          <w:szCs w:val="24"/>
        </w:rPr>
      </w:pPr>
      <w:r w:rsidRPr="00710A13">
        <w:rPr>
          <w:szCs w:val="24"/>
        </w:rPr>
        <w:t>Автор</w:t>
      </w:r>
      <w:r w:rsidRPr="00710A13">
        <w:rPr>
          <w:spacing w:val="-6"/>
          <w:szCs w:val="24"/>
        </w:rPr>
        <w:t xml:space="preserve"> </w:t>
      </w:r>
      <w:r w:rsidRPr="00710A13">
        <w:rPr>
          <w:szCs w:val="24"/>
        </w:rPr>
        <w:t>-</w:t>
      </w:r>
      <w:r w:rsidRPr="00710A13">
        <w:rPr>
          <w:spacing w:val="-7"/>
          <w:szCs w:val="24"/>
        </w:rPr>
        <w:t xml:space="preserve"> </w:t>
      </w:r>
      <w:r w:rsidRPr="00710A13">
        <w:rPr>
          <w:spacing w:val="-2"/>
          <w:szCs w:val="24"/>
        </w:rPr>
        <w:t>составитель:</w:t>
      </w:r>
    </w:p>
    <w:p w:rsidR="00E03AF9" w:rsidRPr="00710A13" w:rsidRDefault="00DB39BE" w:rsidP="006D30D0">
      <w:pPr>
        <w:pStyle w:val="a3"/>
        <w:spacing w:line="242" w:lineRule="auto"/>
        <w:ind w:left="6028" w:right="848" w:firstLine="918"/>
        <w:jc w:val="right"/>
        <w:rPr>
          <w:szCs w:val="24"/>
        </w:rPr>
      </w:pPr>
      <w:proofErr w:type="spellStart"/>
      <w:r w:rsidRPr="00710A13">
        <w:rPr>
          <w:szCs w:val="24"/>
        </w:rPr>
        <w:t>Слепнёва</w:t>
      </w:r>
      <w:proofErr w:type="spellEnd"/>
      <w:r w:rsidRPr="00710A13">
        <w:rPr>
          <w:spacing w:val="-18"/>
          <w:szCs w:val="24"/>
        </w:rPr>
        <w:t xml:space="preserve"> </w:t>
      </w:r>
      <w:r w:rsidRPr="00710A13">
        <w:rPr>
          <w:szCs w:val="24"/>
        </w:rPr>
        <w:t>Любовь</w:t>
      </w:r>
      <w:r w:rsidRPr="00710A13">
        <w:rPr>
          <w:spacing w:val="-17"/>
          <w:szCs w:val="24"/>
        </w:rPr>
        <w:t xml:space="preserve"> </w:t>
      </w:r>
      <w:r w:rsidRPr="00710A13">
        <w:rPr>
          <w:szCs w:val="24"/>
        </w:rPr>
        <w:t>Ивановна</w:t>
      </w:r>
      <w:r w:rsidR="006D30D0">
        <w:rPr>
          <w:szCs w:val="24"/>
        </w:rPr>
        <w:t>,</w:t>
      </w:r>
      <w:r w:rsidRPr="00710A13">
        <w:rPr>
          <w:szCs w:val="24"/>
        </w:rPr>
        <w:t xml:space="preserve"> педагог</w:t>
      </w:r>
      <w:r w:rsidRPr="00710A13">
        <w:rPr>
          <w:spacing w:val="-13"/>
          <w:szCs w:val="24"/>
        </w:rPr>
        <w:t xml:space="preserve"> </w:t>
      </w:r>
      <w:r w:rsidRPr="00710A13">
        <w:rPr>
          <w:szCs w:val="24"/>
        </w:rPr>
        <w:t>дополнительного</w:t>
      </w:r>
      <w:r w:rsidRPr="00710A13">
        <w:rPr>
          <w:spacing w:val="-13"/>
          <w:szCs w:val="24"/>
        </w:rPr>
        <w:t xml:space="preserve"> </w:t>
      </w:r>
      <w:r w:rsidRPr="00710A13">
        <w:rPr>
          <w:spacing w:val="-2"/>
          <w:szCs w:val="24"/>
        </w:rPr>
        <w:t>образования</w:t>
      </w:r>
    </w:p>
    <w:p w:rsidR="00E03AF9" w:rsidRPr="00710A13" w:rsidRDefault="00E03AF9">
      <w:pPr>
        <w:pStyle w:val="a3"/>
        <w:ind w:left="0"/>
        <w:rPr>
          <w:szCs w:val="24"/>
        </w:rPr>
      </w:pPr>
    </w:p>
    <w:p w:rsidR="00E03AF9" w:rsidRPr="00710A13" w:rsidRDefault="00E03AF9">
      <w:pPr>
        <w:pStyle w:val="a3"/>
        <w:ind w:left="0"/>
        <w:rPr>
          <w:szCs w:val="24"/>
        </w:rPr>
      </w:pPr>
    </w:p>
    <w:p w:rsidR="00E03AF9" w:rsidRPr="00710A13" w:rsidRDefault="00E03AF9">
      <w:pPr>
        <w:pStyle w:val="a3"/>
        <w:ind w:left="0"/>
        <w:rPr>
          <w:szCs w:val="24"/>
        </w:rPr>
      </w:pPr>
    </w:p>
    <w:p w:rsidR="00E03AF9" w:rsidRPr="00710A13" w:rsidRDefault="00E03AF9">
      <w:pPr>
        <w:pStyle w:val="a3"/>
        <w:ind w:left="0"/>
        <w:rPr>
          <w:szCs w:val="24"/>
        </w:rPr>
      </w:pPr>
    </w:p>
    <w:p w:rsidR="00E03AF9" w:rsidRPr="00710A13" w:rsidRDefault="00E03AF9">
      <w:pPr>
        <w:pStyle w:val="a3"/>
        <w:spacing w:before="318"/>
        <w:ind w:left="0"/>
        <w:rPr>
          <w:szCs w:val="24"/>
        </w:rPr>
      </w:pPr>
    </w:p>
    <w:p w:rsidR="00A2343A" w:rsidRDefault="00DB39BE">
      <w:pPr>
        <w:pStyle w:val="a3"/>
        <w:ind w:left="1376" w:right="802"/>
        <w:jc w:val="center"/>
        <w:rPr>
          <w:spacing w:val="-3"/>
          <w:szCs w:val="24"/>
        </w:rPr>
      </w:pPr>
      <w:r w:rsidRPr="00710A13">
        <w:rPr>
          <w:szCs w:val="24"/>
        </w:rPr>
        <w:t>г.</w:t>
      </w:r>
      <w:r w:rsidRPr="00710A13">
        <w:rPr>
          <w:spacing w:val="-3"/>
          <w:szCs w:val="24"/>
        </w:rPr>
        <w:t xml:space="preserve"> </w:t>
      </w:r>
      <w:r w:rsidR="00A2343A">
        <w:rPr>
          <w:szCs w:val="24"/>
        </w:rPr>
        <w:t>Улан-Удэ</w:t>
      </w:r>
      <w:r w:rsidRPr="00710A13">
        <w:rPr>
          <w:spacing w:val="-3"/>
          <w:szCs w:val="24"/>
        </w:rPr>
        <w:t xml:space="preserve"> </w:t>
      </w:r>
    </w:p>
    <w:p w:rsidR="00E03AF9" w:rsidRPr="00710A13" w:rsidRDefault="00DB39BE">
      <w:pPr>
        <w:pStyle w:val="a3"/>
        <w:ind w:left="1376" w:right="802"/>
        <w:jc w:val="center"/>
        <w:rPr>
          <w:szCs w:val="24"/>
        </w:rPr>
      </w:pPr>
      <w:r w:rsidRPr="00710A13">
        <w:rPr>
          <w:szCs w:val="24"/>
        </w:rPr>
        <w:t>2026</w:t>
      </w:r>
      <w:r w:rsidRPr="00710A13">
        <w:rPr>
          <w:spacing w:val="-5"/>
          <w:szCs w:val="24"/>
        </w:rPr>
        <w:t xml:space="preserve"> г.</w:t>
      </w:r>
    </w:p>
    <w:p w:rsidR="00E03AF9" w:rsidRDefault="00E03AF9">
      <w:pPr>
        <w:pStyle w:val="a3"/>
        <w:jc w:val="center"/>
        <w:rPr>
          <w:sz w:val="24"/>
          <w:szCs w:val="24"/>
        </w:rPr>
        <w:sectPr w:rsidR="00E03AF9">
          <w:footerReference w:type="default" r:id="rId10"/>
          <w:type w:val="continuous"/>
          <w:pgSz w:w="11910" w:h="16840"/>
          <w:pgMar w:top="1040" w:right="0" w:bottom="1160" w:left="425" w:header="0" w:footer="975" w:gutter="0"/>
          <w:pgNumType w:start="1"/>
          <w:cols w:space="720"/>
        </w:sectPr>
      </w:pPr>
    </w:p>
    <w:p w:rsidR="00710A13" w:rsidRPr="00710A13" w:rsidRDefault="008407E9" w:rsidP="00710A13">
      <w:pPr>
        <w:tabs>
          <w:tab w:val="left" w:pos="6892"/>
        </w:tabs>
        <w:spacing w:before="67"/>
        <w:ind w:left="1274"/>
        <w:rPr>
          <w:sz w:val="28"/>
          <w:szCs w:val="24"/>
        </w:rPr>
      </w:pPr>
      <w:r>
        <w:rPr>
          <w:noProof/>
          <w:spacing w:val="-2"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8752" behindDoc="0" locked="0" layoutInCell="1" allowOverlap="1" wp14:anchorId="514B4991" wp14:editId="50520E46">
            <wp:simplePos x="0" y="0"/>
            <wp:positionH relativeFrom="column">
              <wp:posOffset>361315</wp:posOffset>
            </wp:positionH>
            <wp:positionV relativeFrom="paragraph">
              <wp:posOffset>-552739</wp:posOffset>
            </wp:positionV>
            <wp:extent cx="6576695" cy="92964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лепнева. франц яз_0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695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A13" w:rsidRPr="00710A13">
        <w:rPr>
          <w:spacing w:val="-2"/>
          <w:sz w:val="28"/>
          <w:szCs w:val="24"/>
        </w:rPr>
        <w:t>Рекомендована</w:t>
      </w:r>
      <w:r w:rsidR="00710A13" w:rsidRPr="00710A13">
        <w:rPr>
          <w:sz w:val="28"/>
          <w:szCs w:val="24"/>
        </w:rPr>
        <w:tab/>
        <w:t xml:space="preserve">                    </w:t>
      </w:r>
      <w:proofErr w:type="gramStart"/>
      <w:r w:rsidR="00710A13" w:rsidRPr="00710A13">
        <w:rPr>
          <w:sz w:val="28"/>
          <w:szCs w:val="24"/>
        </w:rPr>
        <w:t xml:space="preserve">   </w:t>
      </w:r>
      <w:r w:rsidR="00710A13" w:rsidRPr="00710A13">
        <w:rPr>
          <w:spacing w:val="-2"/>
          <w:sz w:val="28"/>
          <w:szCs w:val="24"/>
        </w:rPr>
        <w:t>«</w:t>
      </w:r>
      <w:proofErr w:type="gramEnd"/>
      <w:r w:rsidR="00710A13" w:rsidRPr="00710A13">
        <w:rPr>
          <w:spacing w:val="-2"/>
          <w:sz w:val="28"/>
          <w:szCs w:val="24"/>
        </w:rPr>
        <w:t>Согласовано»:</w:t>
      </w:r>
    </w:p>
    <w:p w:rsidR="00710A13" w:rsidRPr="00710A13" w:rsidRDefault="00710A13" w:rsidP="00A2343A">
      <w:pPr>
        <w:tabs>
          <w:tab w:val="left" w:pos="6824"/>
        </w:tabs>
        <w:ind w:left="1274"/>
        <w:rPr>
          <w:sz w:val="28"/>
          <w:szCs w:val="24"/>
        </w:rPr>
      </w:pPr>
      <w:r w:rsidRPr="00710A13">
        <w:rPr>
          <w:sz w:val="28"/>
          <w:szCs w:val="24"/>
        </w:rPr>
        <w:t>методическим</w:t>
      </w:r>
      <w:r w:rsidRPr="00710A13">
        <w:rPr>
          <w:spacing w:val="-18"/>
          <w:sz w:val="28"/>
          <w:szCs w:val="24"/>
        </w:rPr>
        <w:t xml:space="preserve"> </w:t>
      </w:r>
      <w:r w:rsidRPr="00710A13">
        <w:rPr>
          <w:spacing w:val="-2"/>
          <w:sz w:val="28"/>
          <w:szCs w:val="24"/>
        </w:rPr>
        <w:t xml:space="preserve">советом                                </w:t>
      </w:r>
      <w:r w:rsidRPr="00710A13">
        <w:rPr>
          <w:sz w:val="28"/>
          <w:szCs w:val="24"/>
        </w:rPr>
        <w:t>Зам.</w:t>
      </w:r>
      <w:r w:rsidRPr="00710A13">
        <w:rPr>
          <w:spacing w:val="-10"/>
          <w:sz w:val="28"/>
          <w:szCs w:val="24"/>
        </w:rPr>
        <w:t xml:space="preserve"> </w:t>
      </w:r>
      <w:r w:rsidRPr="00710A13">
        <w:rPr>
          <w:sz w:val="28"/>
          <w:szCs w:val="24"/>
        </w:rPr>
        <w:t>директора</w:t>
      </w:r>
      <w:r w:rsidRPr="00710A13">
        <w:rPr>
          <w:spacing w:val="-7"/>
          <w:sz w:val="28"/>
          <w:szCs w:val="24"/>
        </w:rPr>
        <w:t xml:space="preserve"> </w:t>
      </w:r>
      <w:r w:rsidRPr="00710A13">
        <w:rPr>
          <w:sz w:val="28"/>
          <w:szCs w:val="24"/>
        </w:rPr>
        <w:t>УВР</w:t>
      </w:r>
      <w:r w:rsidRPr="00710A13">
        <w:rPr>
          <w:spacing w:val="-8"/>
          <w:sz w:val="28"/>
          <w:szCs w:val="24"/>
        </w:rPr>
        <w:t xml:space="preserve"> </w:t>
      </w:r>
      <w:r w:rsidRPr="00710A13">
        <w:rPr>
          <w:sz w:val="28"/>
          <w:szCs w:val="24"/>
        </w:rPr>
        <w:t>МАУ</w:t>
      </w:r>
      <w:r w:rsidRPr="00710A13">
        <w:rPr>
          <w:spacing w:val="-8"/>
          <w:sz w:val="28"/>
          <w:szCs w:val="24"/>
        </w:rPr>
        <w:t xml:space="preserve"> </w:t>
      </w:r>
      <w:r w:rsidRPr="00710A13">
        <w:rPr>
          <w:spacing w:val="-5"/>
          <w:sz w:val="28"/>
          <w:szCs w:val="24"/>
        </w:rPr>
        <w:t>ДО ЦДО</w:t>
      </w:r>
    </w:p>
    <w:p w:rsidR="00710A13" w:rsidRPr="00710A13" w:rsidRDefault="00710A13" w:rsidP="00A2343A">
      <w:pPr>
        <w:tabs>
          <w:tab w:val="left" w:pos="2464"/>
          <w:tab w:val="left" w:pos="6907"/>
        </w:tabs>
        <w:ind w:left="1510" w:right="854" w:hanging="236"/>
        <w:rPr>
          <w:sz w:val="28"/>
          <w:szCs w:val="24"/>
        </w:rPr>
      </w:pPr>
      <w:r w:rsidRPr="00710A13">
        <w:rPr>
          <w:sz w:val="28"/>
          <w:szCs w:val="24"/>
        </w:rPr>
        <w:t xml:space="preserve">Протокол №                                                                       </w:t>
      </w:r>
      <w:proofErr w:type="gramStart"/>
      <w:r w:rsidRPr="00710A13">
        <w:rPr>
          <w:sz w:val="28"/>
          <w:szCs w:val="24"/>
        </w:rPr>
        <w:t xml:space="preserve">  </w:t>
      </w:r>
      <w:r w:rsidRPr="00710A13">
        <w:rPr>
          <w:spacing w:val="-13"/>
          <w:sz w:val="28"/>
          <w:szCs w:val="24"/>
        </w:rPr>
        <w:t xml:space="preserve"> </w:t>
      </w:r>
      <w:r w:rsidRPr="00710A13">
        <w:rPr>
          <w:sz w:val="28"/>
          <w:szCs w:val="24"/>
        </w:rPr>
        <w:t>«</w:t>
      </w:r>
      <w:proofErr w:type="gramEnd"/>
      <w:r w:rsidRPr="00710A13">
        <w:rPr>
          <w:sz w:val="28"/>
          <w:szCs w:val="24"/>
        </w:rPr>
        <w:t>МАН»</w:t>
      </w:r>
      <w:r w:rsidRPr="00710A13">
        <w:rPr>
          <w:spacing w:val="-17"/>
          <w:sz w:val="28"/>
          <w:szCs w:val="24"/>
        </w:rPr>
        <w:t xml:space="preserve"> </w:t>
      </w:r>
      <w:r w:rsidRPr="00710A13">
        <w:rPr>
          <w:sz w:val="28"/>
          <w:szCs w:val="24"/>
        </w:rPr>
        <w:t>г.</w:t>
      </w:r>
      <w:r w:rsidRPr="00710A13">
        <w:rPr>
          <w:spacing w:val="-11"/>
          <w:sz w:val="28"/>
          <w:szCs w:val="24"/>
        </w:rPr>
        <w:t xml:space="preserve"> </w:t>
      </w:r>
      <w:r w:rsidRPr="00710A13">
        <w:rPr>
          <w:sz w:val="28"/>
          <w:szCs w:val="24"/>
        </w:rPr>
        <w:t xml:space="preserve">Улан-Удэ </w:t>
      </w:r>
    </w:p>
    <w:p w:rsidR="00710A13" w:rsidRPr="00710A13" w:rsidRDefault="00710A13" w:rsidP="00A2343A">
      <w:pPr>
        <w:tabs>
          <w:tab w:val="left" w:pos="2464"/>
          <w:tab w:val="left" w:pos="6907"/>
        </w:tabs>
        <w:ind w:left="1510" w:right="571" w:hanging="236"/>
        <w:rPr>
          <w:sz w:val="28"/>
          <w:szCs w:val="24"/>
        </w:rPr>
      </w:pPr>
      <w:r w:rsidRPr="00710A13">
        <w:rPr>
          <w:sz w:val="28"/>
          <w:szCs w:val="24"/>
        </w:rPr>
        <w:t>От «</w:t>
      </w:r>
      <w:r w:rsidRPr="00710A13">
        <w:rPr>
          <w:sz w:val="28"/>
          <w:szCs w:val="24"/>
          <w:u w:val="single"/>
        </w:rPr>
        <w:tab/>
      </w:r>
      <w:r w:rsidRPr="00710A13">
        <w:rPr>
          <w:sz w:val="28"/>
          <w:szCs w:val="24"/>
        </w:rPr>
        <w:t>» августа 2026 г.                              ____________ Хамаганова М.Н.</w:t>
      </w:r>
    </w:p>
    <w:p w:rsidR="00710A13" w:rsidRPr="00710A13" w:rsidRDefault="00710A13" w:rsidP="00A2343A">
      <w:pPr>
        <w:tabs>
          <w:tab w:val="left" w:pos="7415"/>
        </w:tabs>
        <w:spacing w:line="321" w:lineRule="exact"/>
        <w:ind w:left="6859"/>
        <w:rPr>
          <w:sz w:val="28"/>
          <w:szCs w:val="24"/>
        </w:rPr>
      </w:pPr>
      <w:r w:rsidRPr="00710A13">
        <w:rPr>
          <w:spacing w:val="-10"/>
          <w:sz w:val="28"/>
          <w:szCs w:val="24"/>
        </w:rPr>
        <w:t xml:space="preserve">               «</w:t>
      </w:r>
      <w:r w:rsidRPr="00710A13">
        <w:rPr>
          <w:sz w:val="28"/>
          <w:szCs w:val="24"/>
        </w:rPr>
        <w:t>____»</w:t>
      </w:r>
      <w:r w:rsidRPr="00710A13">
        <w:rPr>
          <w:spacing w:val="-8"/>
          <w:sz w:val="28"/>
          <w:szCs w:val="24"/>
        </w:rPr>
        <w:t xml:space="preserve"> </w:t>
      </w:r>
      <w:r w:rsidRPr="00710A13">
        <w:rPr>
          <w:sz w:val="28"/>
          <w:szCs w:val="24"/>
        </w:rPr>
        <w:t>августа</w:t>
      </w:r>
      <w:r w:rsidRPr="00710A13">
        <w:rPr>
          <w:spacing w:val="-3"/>
          <w:sz w:val="28"/>
          <w:szCs w:val="24"/>
        </w:rPr>
        <w:t xml:space="preserve"> </w:t>
      </w:r>
      <w:r w:rsidRPr="00710A13">
        <w:rPr>
          <w:sz w:val="28"/>
          <w:szCs w:val="24"/>
        </w:rPr>
        <w:t>2026</w:t>
      </w:r>
      <w:r w:rsidRPr="00710A13">
        <w:rPr>
          <w:spacing w:val="-4"/>
          <w:sz w:val="28"/>
          <w:szCs w:val="24"/>
        </w:rPr>
        <w:t xml:space="preserve"> </w:t>
      </w:r>
      <w:r w:rsidRPr="00710A13">
        <w:rPr>
          <w:spacing w:val="-5"/>
          <w:sz w:val="28"/>
          <w:szCs w:val="24"/>
        </w:rPr>
        <w:t>г.</w:t>
      </w:r>
    </w:p>
    <w:p w:rsidR="00710A13" w:rsidRPr="00710A13" w:rsidRDefault="00710A13" w:rsidP="00A2343A">
      <w:pPr>
        <w:rPr>
          <w:sz w:val="28"/>
          <w:szCs w:val="24"/>
        </w:rPr>
      </w:pPr>
    </w:p>
    <w:p w:rsidR="00710A13" w:rsidRPr="00710A13" w:rsidRDefault="00710A13" w:rsidP="00A2343A">
      <w:pPr>
        <w:tabs>
          <w:tab w:val="left" w:pos="6960"/>
        </w:tabs>
        <w:ind w:left="1274"/>
        <w:rPr>
          <w:sz w:val="28"/>
          <w:szCs w:val="24"/>
        </w:rPr>
      </w:pPr>
      <w:r w:rsidRPr="00710A13">
        <w:rPr>
          <w:sz w:val="28"/>
          <w:szCs w:val="24"/>
        </w:rPr>
        <w:t>при</w:t>
      </w:r>
      <w:r w:rsidRPr="00710A13">
        <w:rPr>
          <w:spacing w:val="-8"/>
          <w:sz w:val="28"/>
          <w:szCs w:val="24"/>
        </w:rPr>
        <w:t xml:space="preserve"> </w:t>
      </w:r>
      <w:r w:rsidRPr="00710A13">
        <w:rPr>
          <w:sz w:val="28"/>
          <w:szCs w:val="24"/>
        </w:rPr>
        <w:t>внесении</w:t>
      </w:r>
      <w:r w:rsidRPr="00710A13">
        <w:rPr>
          <w:spacing w:val="-11"/>
          <w:sz w:val="28"/>
          <w:szCs w:val="24"/>
        </w:rPr>
        <w:t xml:space="preserve"> </w:t>
      </w:r>
      <w:r w:rsidRPr="00710A13">
        <w:rPr>
          <w:spacing w:val="-2"/>
          <w:sz w:val="28"/>
          <w:szCs w:val="24"/>
        </w:rPr>
        <w:t>изменений</w:t>
      </w:r>
      <w:r w:rsidRPr="00710A13">
        <w:rPr>
          <w:sz w:val="28"/>
          <w:szCs w:val="24"/>
        </w:rPr>
        <w:tab/>
        <w:t xml:space="preserve">                   </w:t>
      </w:r>
      <w:proofErr w:type="gramStart"/>
      <w:r w:rsidRPr="00710A13">
        <w:rPr>
          <w:sz w:val="28"/>
          <w:szCs w:val="24"/>
        </w:rPr>
        <w:t xml:space="preserve">   </w:t>
      </w:r>
      <w:r w:rsidRPr="00710A13">
        <w:rPr>
          <w:spacing w:val="-2"/>
          <w:sz w:val="28"/>
          <w:szCs w:val="24"/>
        </w:rPr>
        <w:t>«</w:t>
      </w:r>
      <w:proofErr w:type="gramEnd"/>
      <w:r w:rsidRPr="00710A13">
        <w:rPr>
          <w:spacing w:val="-2"/>
          <w:sz w:val="28"/>
          <w:szCs w:val="24"/>
        </w:rPr>
        <w:t>Согласовано»:</w:t>
      </w:r>
    </w:p>
    <w:p w:rsidR="00710A13" w:rsidRPr="00710A13" w:rsidRDefault="00710A13" w:rsidP="00A2343A">
      <w:pPr>
        <w:tabs>
          <w:tab w:val="left" w:pos="6931"/>
        </w:tabs>
        <w:ind w:left="1274"/>
        <w:rPr>
          <w:sz w:val="28"/>
          <w:szCs w:val="24"/>
        </w:rPr>
      </w:pPr>
      <w:r w:rsidRPr="00710A13">
        <w:rPr>
          <w:sz w:val="28"/>
          <w:szCs w:val="24"/>
        </w:rPr>
        <w:t>в</w:t>
      </w:r>
      <w:r w:rsidRPr="00710A13">
        <w:rPr>
          <w:spacing w:val="-11"/>
          <w:sz w:val="28"/>
          <w:szCs w:val="24"/>
        </w:rPr>
        <w:t xml:space="preserve"> </w:t>
      </w:r>
      <w:r w:rsidRPr="00710A13">
        <w:rPr>
          <w:sz w:val="28"/>
          <w:szCs w:val="24"/>
        </w:rPr>
        <w:t>последующие</w:t>
      </w:r>
      <w:r w:rsidRPr="00710A13">
        <w:rPr>
          <w:spacing w:val="-7"/>
          <w:sz w:val="28"/>
          <w:szCs w:val="24"/>
        </w:rPr>
        <w:t xml:space="preserve"> </w:t>
      </w:r>
      <w:proofErr w:type="gramStart"/>
      <w:r w:rsidRPr="00710A13">
        <w:rPr>
          <w:spacing w:val="-4"/>
          <w:sz w:val="28"/>
          <w:szCs w:val="24"/>
        </w:rPr>
        <w:t xml:space="preserve">годы:   </w:t>
      </w:r>
      <w:proofErr w:type="gramEnd"/>
      <w:r w:rsidRPr="00710A13">
        <w:rPr>
          <w:spacing w:val="-4"/>
          <w:sz w:val="28"/>
          <w:szCs w:val="24"/>
        </w:rPr>
        <w:t xml:space="preserve">                                </w:t>
      </w:r>
      <w:r w:rsidRPr="00710A13">
        <w:rPr>
          <w:sz w:val="28"/>
          <w:szCs w:val="24"/>
        </w:rPr>
        <w:t>Зам.</w:t>
      </w:r>
      <w:r w:rsidRPr="00710A13">
        <w:rPr>
          <w:spacing w:val="-8"/>
          <w:sz w:val="28"/>
          <w:szCs w:val="24"/>
        </w:rPr>
        <w:t xml:space="preserve"> </w:t>
      </w:r>
      <w:r w:rsidRPr="00710A13">
        <w:rPr>
          <w:sz w:val="28"/>
          <w:szCs w:val="24"/>
        </w:rPr>
        <w:t>директора</w:t>
      </w:r>
      <w:r w:rsidRPr="00710A13">
        <w:rPr>
          <w:spacing w:val="-6"/>
          <w:sz w:val="28"/>
          <w:szCs w:val="24"/>
        </w:rPr>
        <w:t xml:space="preserve"> </w:t>
      </w:r>
      <w:r w:rsidRPr="00710A13">
        <w:rPr>
          <w:sz w:val="28"/>
          <w:szCs w:val="24"/>
        </w:rPr>
        <w:t>УВР</w:t>
      </w:r>
      <w:r w:rsidRPr="00710A13">
        <w:rPr>
          <w:spacing w:val="-7"/>
          <w:sz w:val="28"/>
          <w:szCs w:val="24"/>
        </w:rPr>
        <w:t xml:space="preserve"> </w:t>
      </w:r>
      <w:r w:rsidRPr="00710A13">
        <w:rPr>
          <w:sz w:val="28"/>
          <w:szCs w:val="24"/>
        </w:rPr>
        <w:t>МАУ</w:t>
      </w:r>
      <w:r w:rsidRPr="00710A13">
        <w:rPr>
          <w:spacing w:val="-6"/>
          <w:sz w:val="28"/>
          <w:szCs w:val="24"/>
        </w:rPr>
        <w:t xml:space="preserve"> </w:t>
      </w:r>
      <w:r w:rsidRPr="00710A13">
        <w:rPr>
          <w:spacing w:val="-5"/>
          <w:sz w:val="28"/>
          <w:szCs w:val="24"/>
        </w:rPr>
        <w:t>ДО ЦДО</w:t>
      </w:r>
    </w:p>
    <w:p w:rsidR="00710A13" w:rsidRPr="00710A13" w:rsidRDefault="00710A13" w:rsidP="00A2343A">
      <w:pPr>
        <w:tabs>
          <w:tab w:val="left" w:pos="2229"/>
          <w:tab w:val="left" w:pos="3481"/>
          <w:tab w:val="left" w:pos="6619"/>
          <w:tab w:val="left" w:pos="7655"/>
        </w:tabs>
        <w:ind w:left="1274" w:right="850"/>
        <w:rPr>
          <w:sz w:val="28"/>
          <w:szCs w:val="24"/>
        </w:rPr>
      </w:pPr>
      <w:r w:rsidRPr="00710A13">
        <w:rPr>
          <w:sz w:val="28"/>
          <w:szCs w:val="24"/>
        </w:rPr>
        <w:t>Протокол №</w:t>
      </w:r>
      <w:r w:rsidRPr="00710A13">
        <w:rPr>
          <w:sz w:val="28"/>
          <w:szCs w:val="24"/>
        </w:rPr>
        <w:tab/>
      </w:r>
      <w:r w:rsidRPr="00710A13">
        <w:rPr>
          <w:sz w:val="28"/>
          <w:szCs w:val="24"/>
        </w:rPr>
        <w:tab/>
      </w:r>
      <w:r w:rsidRPr="00710A13">
        <w:rPr>
          <w:sz w:val="28"/>
          <w:szCs w:val="24"/>
        </w:rPr>
        <w:tab/>
        <w:t xml:space="preserve"> </w:t>
      </w:r>
      <w:proofErr w:type="gramStart"/>
      <w:r w:rsidRPr="00710A13">
        <w:rPr>
          <w:sz w:val="28"/>
          <w:szCs w:val="24"/>
        </w:rPr>
        <w:t xml:space="preserve">   «</w:t>
      </w:r>
      <w:proofErr w:type="gramEnd"/>
      <w:r w:rsidRPr="00710A13">
        <w:rPr>
          <w:sz w:val="28"/>
          <w:szCs w:val="24"/>
        </w:rPr>
        <w:t>МАН»</w:t>
      </w:r>
      <w:r w:rsidRPr="00710A13">
        <w:rPr>
          <w:spacing w:val="-3"/>
          <w:sz w:val="28"/>
          <w:szCs w:val="24"/>
        </w:rPr>
        <w:t xml:space="preserve"> </w:t>
      </w:r>
      <w:r w:rsidRPr="00710A13">
        <w:rPr>
          <w:sz w:val="28"/>
          <w:szCs w:val="24"/>
        </w:rPr>
        <w:t>г. Улан-Удэ</w:t>
      </w:r>
    </w:p>
    <w:p w:rsidR="00710A13" w:rsidRPr="00710A13" w:rsidRDefault="00710A13" w:rsidP="00A2343A">
      <w:pPr>
        <w:tabs>
          <w:tab w:val="left" w:pos="2229"/>
          <w:tab w:val="left" w:pos="3481"/>
          <w:tab w:val="left" w:pos="6619"/>
          <w:tab w:val="left" w:pos="6907"/>
          <w:tab w:val="left" w:pos="10042"/>
        </w:tabs>
        <w:ind w:left="1274" w:right="709"/>
        <w:rPr>
          <w:sz w:val="28"/>
          <w:szCs w:val="24"/>
        </w:rPr>
      </w:pPr>
      <w:r w:rsidRPr="00710A13">
        <w:rPr>
          <w:sz w:val="28"/>
          <w:szCs w:val="24"/>
        </w:rPr>
        <w:t>от «</w:t>
      </w:r>
      <w:r w:rsidRPr="00710A13">
        <w:rPr>
          <w:color w:val="FFFFFF" w:themeColor="background1"/>
          <w:sz w:val="28"/>
          <w:szCs w:val="24"/>
        </w:rPr>
        <w:t>__</w:t>
      </w:r>
      <w:proofErr w:type="gramStart"/>
      <w:r w:rsidRPr="00710A13">
        <w:rPr>
          <w:color w:val="FFFFFF" w:themeColor="background1"/>
          <w:sz w:val="28"/>
          <w:szCs w:val="24"/>
        </w:rPr>
        <w:t>_</w:t>
      </w:r>
      <w:r w:rsidRPr="00710A13">
        <w:rPr>
          <w:sz w:val="28"/>
          <w:szCs w:val="24"/>
        </w:rPr>
        <w:t>»_</w:t>
      </w:r>
      <w:proofErr w:type="gramEnd"/>
      <w:r w:rsidRPr="00710A13">
        <w:rPr>
          <w:sz w:val="28"/>
          <w:szCs w:val="24"/>
        </w:rPr>
        <w:t>_______</w:t>
      </w:r>
      <w:r w:rsidRPr="00710A13">
        <w:rPr>
          <w:sz w:val="28"/>
          <w:szCs w:val="24"/>
        </w:rPr>
        <w:tab/>
        <w:t>202</w:t>
      </w:r>
      <w:r w:rsidR="00A2343A">
        <w:rPr>
          <w:sz w:val="28"/>
          <w:szCs w:val="24"/>
        </w:rPr>
        <w:t>__</w:t>
      </w:r>
      <w:r w:rsidRPr="00710A13">
        <w:rPr>
          <w:sz w:val="28"/>
          <w:szCs w:val="24"/>
        </w:rPr>
        <w:t xml:space="preserve"> г.</w:t>
      </w:r>
      <w:r w:rsidRPr="00710A13">
        <w:rPr>
          <w:sz w:val="28"/>
          <w:szCs w:val="24"/>
        </w:rPr>
        <w:tab/>
      </w:r>
      <w:r w:rsidRPr="00710A13">
        <w:rPr>
          <w:sz w:val="28"/>
          <w:szCs w:val="24"/>
        </w:rPr>
        <w:tab/>
        <w:t>__________Хамаганова М.Н.</w:t>
      </w:r>
      <w:r w:rsidRPr="00710A13">
        <w:rPr>
          <w:sz w:val="28"/>
          <w:szCs w:val="24"/>
        </w:rPr>
        <w:tab/>
        <w:t xml:space="preserve">                                                                                </w:t>
      </w:r>
      <w:r w:rsidRPr="00710A13">
        <w:rPr>
          <w:spacing w:val="-10"/>
          <w:sz w:val="28"/>
          <w:szCs w:val="24"/>
        </w:rPr>
        <w:t>«___</w:t>
      </w:r>
      <w:proofErr w:type="gramStart"/>
      <w:r w:rsidRPr="00710A13">
        <w:rPr>
          <w:spacing w:val="-10"/>
          <w:sz w:val="28"/>
          <w:szCs w:val="24"/>
        </w:rPr>
        <w:t>_»_</w:t>
      </w:r>
      <w:proofErr w:type="gramEnd"/>
      <w:r w:rsidRPr="00710A13">
        <w:rPr>
          <w:spacing w:val="-10"/>
          <w:sz w:val="28"/>
          <w:szCs w:val="24"/>
        </w:rPr>
        <w:t>______ 202</w:t>
      </w:r>
      <w:r w:rsidRPr="00F40D82">
        <w:rPr>
          <w:spacing w:val="-10"/>
          <w:sz w:val="28"/>
          <w:szCs w:val="24"/>
          <w:u w:val="single"/>
        </w:rPr>
        <w:t xml:space="preserve">   </w:t>
      </w:r>
      <w:r w:rsidRPr="00710A13">
        <w:rPr>
          <w:spacing w:val="-10"/>
          <w:sz w:val="28"/>
          <w:szCs w:val="24"/>
        </w:rPr>
        <w:t xml:space="preserve"> г. </w:t>
      </w:r>
    </w:p>
    <w:p w:rsidR="00E03AF9" w:rsidRDefault="00E03AF9">
      <w:pPr>
        <w:pStyle w:val="a3"/>
        <w:ind w:left="0"/>
        <w:rPr>
          <w:sz w:val="24"/>
          <w:szCs w:val="24"/>
        </w:rPr>
      </w:pPr>
    </w:p>
    <w:p w:rsidR="00E03AF9" w:rsidRDefault="00E03AF9">
      <w:pPr>
        <w:pStyle w:val="a3"/>
        <w:ind w:left="0"/>
        <w:rPr>
          <w:sz w:val="24"/>
          <w:szCs w:val="24"/>
        </w:rPr>
      </w:pPr>
    </w:p>
    <w:p w:rsidR="00E03AF9" w:rsidRDefault="00E03AF9">
      <w:pPr>
        <w:pStyle w:val="a3"/>
        <w:ind w:left="0"/>
        <w:rPr>
          <w:sz w:val="24"/>
          <w:szCs w:val="24"/>
        </w:rPr>
      </w:pPr>
    </w:p>
    <w:p w:rsidR="00E03AF9" w:rsidRDefault="00E03AF9">
      <w:pPr>
        <w:pStyle w:val="a3"/>
        <w:spacing w:before="180"/>
        <w:ind w:left="0"/>
        <w:rPr>
          <w:sz w:val="24"/>
          <w:szCs w:val="24"/>
        </w:rPr>
      </w:pPr>
    </w:p>
    <w:p w:rsidR="00E03AF9" w:rsidRPr="00710A13" w:rsidRDefault="00DB39BE">
      <w:pPr>
        <w:pStyle w:val="a3"/>
        <w:spacing w:before="1"/>
        <w:rPr>
          <w:szCs w:val="24"/>
        </w:rPr>
      </w:pPr>
      <w:r w:rsidRPr="00710A13">
        <w:rPr>
          <w:szCs w:val="24"/>
        </w:rPr>
        <w:t>Внутренняя</w:t>
      </w:r>
      <w:r w:rsidRPr="00710A13">
        <w:rPr>
          <w:spacing w:val="-10"/>
          <w:szCs w:val="24"/>
        </w:rPr>
        <w:t xml:space="preserve"> </w:t>
      </w:r>
      <w:r w:rsidRPr="00710A13">
        <w:rPr>
          <w:szCs w:val="24"/>
        </w:rPr>
        <w:t>рецензия</w:t>
      </w:r>
      <w:r w:rsidRPr="00710A13">
        <w:rPr>
          <w:spacing w:val="-10"/>
          <w:szCs w:val="24"/>
        </w:rPr>
        <w:t xml:space="preserve"> </w:t>
      </w:r>
      <w:r w:rsidRPr="00710A13">
        <w:rPr>
          <w:spacing w:val="-5"/>
          <w:szCs w:val="24"/>
        </w:rPr>
        <w:t>от:</w:t>
      </w:r>
    </w:p>
    <w:p w:rsidR="00E03AF9" w:rsidRPr="00710A13" w:rsidRDefault="00DB39BE">
      <w:pPr>
        <w:pStyle w:val="a4"/>
        <w:numPr>
          <w:ilvl w:val="0"/>
          <w:numId w:val="1"/>
        </w:numPr>
        <w:tabs>
          <w:tab w:val="left" w:pos="1846"/>
        </w:tabs>
        <w:spacing w:before="244"/>
        <w:ind w:right="1297"/>
        <w:rPr>
          <w:sz w:val="28"/>
          <w:szCs w:val="24"/>
        </w:rPr>
      </w:pPr>
      <w:r w:rsidRPr="00710A13">
        <w:rPr>
          <w:sz w:val="28"/>
          <w:szCs w:val="24"/>
        </w:rPr>
        <w:t>Тарасовой</w:t>
      </w:r>
      <w:r w:rsidRPr="00710A13">
        <w:rPr>
          <w:spacing w:val="-12"/>
          <w:sz w:val="28"/>
          <w:szCs w:val="24"/>
        </w:rPr>
        <w:t xml:space="preserve"> </w:t>
      </w:r>
      <w:r w:rsidRPr="00710A13">
        <w:rPr>
          <w:sz w:val="28"/>
          <w:szCs w:val="24"/>
        </w:rPr>
        <w:t>Ольги</w:t>
      </w:r>
      <w:r w:rsidRPr="00710A13">
        <w:rPr>
          <w:spacing w:val="-7"/>
          <w:sz w:val="28"/>
          <w:szCs w:val="24"/>
        </w:rPr>
        <w:t xml:space="preserve"> </w:t>
      </w:r>
      <w:r w:rsidRPr="00710A13">
        <w:rPr>
          <w:sz w:val="28"/>
          <w:szCs w:val="24"/>
        </w:rPr>
        <w:t>Николаевны,</w:t>
      </w:r>
      <w:r w:rsidRPr="00710A13">
        <w:rPr>
          <w:spacing w:val="-9"/>
          <w:sz w:val="28"/>
          <w:szCs w:val="24"/>
        </w:rPr>
        <w:t xml:space="preserve"> </w:t>
      </w:r>
      <w:r w:rsidRPr="00710A13">
        <w:rPr>
          <w:sz w:val="28"/>
          <w:szCs w:val="24"/>
        </w:rPr>
        <w:t>педагог</w:t>
      </w:r>
      <w:r w:rsidRPr="00710A13">
        <w:rPr>
          <w:spacing w:val="-11"/>
          <w:sz w:val="28"/>
          <w:szCs w:val="24"/>
        </w:rPr>
        <w:t xml:space="preserve"> </w:t>
      </w:r>
      <w:r w:rsidRPr="00710A13">
        <w:rPr>
          <w:sz w:val="28"/>
          <w:szCs w:val="24"/>
        </w:rPr>
        <w:t>дополнительного</w:t>
      </w:r>
      <w:r w:rsidRPr="00710A13">
        <w:rPr>
          <w:spacing w:val="-12"/>
          <w:sz w:val="28"/>
          <w:szCs w:val="24"/>
        </w:rPr>
        <w:t xml:space="preserve"> </w:t>
      </w:r>
      <w:r w:rsidRPr="00710A13">
        <w:rPr>
          <w:sz w:val="28"/>
          <w:szCs w:val="24"/>
        </w:rPr>
        <w:t xml:space="preserve">образования МАУ ДО ЦДО «МАН» </w:t>
      </w:r>
      <w:proofErr w:type="spellStart"/>
      <w:r w:rsidRPr="00710A13">
        <w:rPr>
          <w:sz w:val="28"/>
          <w:szCs w:val="24"/>
        </w:rPr>
        <w:t>г.Улан</w:t>
      </w:r>
      <w:proofErr w:type="spellEnd"/>
      <w:r w:rsidRPr="00710A13">
        <w:rPr>
          <w:sz w:val="28"/>
          <w:szCs w:val="24"/>
        </w:rPr>
        <w:t>-Удэ</w:t>
      </w:r>
    </w:p>
    <w:p w:rsidR="00E03AF9" w:rsidRPr="00710A13" w:rsidRDefault="00DB39BE">
      <w:pPr>
        <w:pStyle w:val="a3"/>
        <w:spacing w:before="240"/>
        <w:ind w:right="2009"/>
        <w:rPr>
          <w:szCs w:val="24"/>
        </w:rPr>
      </w:pPr>
      <w:r w:rsidRPr="00710A13">
        <w:rPr>
          <w:szCs w:val="24"/>
        </w:rPr>
        <w:t>Внешняя</w:t>
      </w:r>
      <w:r w:rsidRPr="00710A13">
        <w:rPr>
          <w:spacing w:val="-7"/>
          <w:szCs w:val="24"/>
        </w:rPr>
        <w:t xml:space="preserve"> </w:t>
      </w:r>
      <w:r w:rsidRPr="00710A13">
        <w:rPr>
          <w:szCs w:val="24"/>
        </w:rPr>
        <w:t>рецензия</w:t>
      </w:r>
      <w:r w:rsidRPr="00710A13">
        <w:rPr>
          <w:spacing w:val="-7"/>
          <w:szCs w:val="24"/>
        </w:rPr>
        <w:t xml:space="preserve"> </w:t>
      </w:r>
      <w:r w:rsidRPr="00710A13">
        <w:rPr>
          <w:szCs w:val="24"/>
        </w:rPr>
        <w:t>для</w:t>
      </w:r>
      <w:r w:rsidRPr="00710A13">
        <w:rPr>
          <w:spacing w:val="-7"/>
          <w:szCs w:val="24"/>
        </w:rPr>
        <w:t xml:space="preserve"> </w:t>
      </w:r>
      <w:r w:rsidRPr="00710A13">
        <w:rPr>
          <w:szCs w:val="24"/>
        </w:rPr>
        <w:t>аттестации</w:t>
      </w:r>
      <w:r w:rsidRPr="00710A13">
        <w:rPr>
          <w:spacing w:val="-9"/>
          <w:szCs w:val="24"/>
        </w:rPr>
        <w:t xml:space="preserve"> </w:t>
      </w:r>
      <w:r w:rsidRPr="00710A13">
        <w:rPr>
          <w:szCs w:val="24"/>
        </w:rPr>
        <w:t>на</w:t>
      </w:r>
      <w:r w:rsidRPr="00710A13">
        <w:rPr>
          <w:spacing w:val="-8"/>
          <w:szCs w:val="24"/>
        </w:rPr>
        <w:t xml:space="preserve"> </w:t>
      </w:r>
      <w:r w:rsidRPr="00710A13">
        <w:rPr>
          <w:szCs w:val="24"/>
        </w:rPr>
        <w:t>высшую</w:t>
      </w:r>
      <w:r w:rsidRPr="00710A13">
        <w:rPr>
          <w:spacing w:val="-10"/>
          <w:szCs w:val="24"/>
        </w:rPr>
        <w:t xml:space="preserve"> </w:t>
      </w:r>
      <w:r w:rsidRPr="00710A13">
        <w:rPr>
          <w:szCs w:val="24"/>
        </w:rPr>
        <w:t>квалификационную категорию от:</w:t>
      </w:r>
    </w:p>
    <w:p w:rsidR="00E03AF9" w:rsidRPr="00710A13" w:rsidRDefault="00DB39BE">
      <w:pPr>
        <w:pStyle w:val="a4"/>
        <w:numPr>
          <w:ilvl w:val="0"/>
          <w:numId w:val="1"/>
        </w:numPr>
        <w:tabs>
          <w:tab w:val="left" w:pos="1846"/>
        </w:tabs>
        <w:spacing w:before="239"/>
        <w:rPr>
          <w:sz w:val="28"/>
          <w:szCs w:val="24"/>
        </w:rPr>
      </w:pPr>
      <w:r w:rsidRPr="00710A13">
        <w:rPr>
          <w:sz w:val="28"/>
          <w:szCs w:val="24"/>
        </w:rPr>
        <w:t>Некипеловой</w:t>
      </w:r>
      <w:r w:rsidRPr="00710A13">
        <w:rPr>
          <w:spacing w:val="-11"/>
          <w:sz w:val="28"/>
          <w:szCs w:val="24"/>
        </w:rPr>
        <w:t xml:space="preserve"> </w:t>
      </w:r>
      <w:r w:rsidRPr="00710A13">
        <w:rPr>
          <w:sz w:val="28"/>
          <w:szCs w:val="24"/>
        </w:rPr>
        <w:t>Татьяны</w:t>
      </w:r>
      <w:r w:rsidRPr="00710A13">
        <w:rPr>
          <w:spacing w:val="-6"/>
          <w:sz w:val="28"/>
          <w:szCs w:val="24"/>
        </w:rPr>
        <w:t xml:space="preserve"> </w:t>
      </w:r>
      <w:r w:rsidRPr="00710A13">
        <w:rPr>
          <w:sz w:val="28"/>
          <w:szCs w:val="24"/>
        </w:rPr>
        <w:t>Ивановны,</w:t>
      </w:r>
      <w:r w:rsidRPr="00710A13">
        <w:rPr>
          <w:spacing w:val="-7"/>
          <w:sz w:val="28"/>
          <w:szCs w:val="24"/>
        </w:rPr>
        <w:t xml:space="preserve"> </w:t>
      </w:r>
      <w:r w:rsidRPr="00710A13">
        <w:rPr>
          <w:spacing w:val="-2"/>
          <w:sz w:val="28"/>
          <w:szCs w:val="24"/>
        </w:rPr>
        <w:t>доцент</w:t>
      </w:r>
    </w:p>
    <w:p w:rsidR="00E03AF9" w:rsidRPr="00710A13" w:rsidRDefault="00E03AF9">
      <w:pPr>
        <w:pStyle w:val="a3"/>
        <w:ind w:left="0"/>
        <w:rPr>
          <w:szCs w:val="24"/>
        </w:rPr>
      </w:pPr>
    </w:p>
    <w:p w:rsidR="00E03AF9" w:rsidRPr="00710A13" w:rsidRDefault="00E03AF9">
      <w:pPr>
        <w:pStyle w:val="a3"/>
        <w:ind w:left="0"/>
        <w:rPr>
          <w:szCs w:val="24"/>
        </w:rPr>
      </w:pPr>
    </w:p>
    <w:p w:rsidR="00E03AF9" w:rsidRPr="00710A13" w:rsidRDefault="00E03AF9">
      <w:pPr>
        <w:pStyle w:val="a3"/>
        <w:ind w:left="0"/>
        <w:rPr>
          <w:szCs w:val="24"/>
        </w:rPr>
      </w:pPr>
    </w:p>
    <w:p w:rsidR="00E03AF9" w:rsidRPr="00710A13" w:rsidRDefault="00E03AF9">
      <w:pPr>
        <w:pStyle w:val="a3"/>
        <w:spacing w:before="76"/>
        <w:ind w:left="0"/>
        <w:rPr>
          <w:szCs w:val="24"/>
        </w:rPr>
      </w:pPr>
    </w:p>
    <w:p w:rsidR="00E03AF9" w:rsidRPr="00710A13" w:rsidRDefault="00DB39BE">
      <w:pPr>
        <w:pStyle w:val="a3"/>
        <w:spacing w:line="417" w:lineRule="auto"/>
        <w:ind w:right="1345"/>
        <w:rPr>
          <w:szCs w:val="24"/>
        </w:rPr>
      </w:pPr>
      <w:r w:rsidRPr="00710A13">
        <w:rPr>
          <w:szCs w:val="24"/>
        </w:rPr>
        <w:t>Программа</w:t>
      </w:r>
      <w:r w:rsidRPr="00710A13">
        <w:rPr>
          <w:spacing w:val="-3"/>
          <w:szCs w:val="24"/>
        </w:rPr>
        <w:t xml:space="preserve"> </w:t>
      </w:r>
      <w:r w:rsidRPr="00710A13">
        <w:rPr>
          <w:szCs w:val="24"/>
        </w:rPr>
        <w:t>реализуется</w:t>
      </w:r>
      <w:r w:rsidRPr="00710A13">
        <w:rPr>
          <w:spacing w:val="-2"/>
          <w:szCs w:val="24"/>
        </w:rPr>
        <w:t xml:space="preserve"> </w:t>
      </w:r>
      <w:r w:rsidRPr="00710A13">
        <w:rPr>
          <w:szCs w:val="24"/>
        </w:rPr>
        <w:t>в</w:t>
      </w:r>
      <w:r w:rsidRPr="00710A13">
        <w:rPr>
          <w:spacing w:val="-1"/>
          <w:szCs w:val="24"/>
        </w:rPr>
        <w:t xml:space="preserve"> </w:t>
      </w:r>
      <w:r w:rsidRPr="00710A13">
        <w:rPr>
          <w:szCs w:val="24"/>
        </w:rPr>
        <w:t>МАУ</w:t>
      </w:r>
      <w:r w:rsidRPr="00710A13">
        <w:rPr>
          <w:spacing w:val="-4"/>
          <w:szCs w:val="24"/>
        </w:rPr>
        <w:t xml:space="preserve"> </w:t>
      </w:r>
      <w:r w:rsidRPr="00710A13">
        <w:rPr>
          <w:szCs w:val="24"/>
        </w:rPr>
        <w:t>ДО</w:t>
      </w:r>
      <w:r w:rsidRPr="00710A13">
        <w:rPr>
          <w:spacing w:val="-3"/>
          <w:szCs w:val="24"/>
        </w:rPr>
        <w:t xml:space="preserve"> </w:t>
      </w:r>
      <w:r w:rsidRPr="00710A13">
        <w:rPr>
          <w:szCs w:val="24"/>
        </w:rPr>
        <w:t>ЦДО «МАН»</w:t>
      </w:r>
      <w:r w:rsidRPr="00710A13">
        <w:rPr>
          <w:spacing w:val="-8"/>
          <w:szCs w:val="24"/>
        </w:rPr>
        <w:t xml:space="preserve"> </w:t>
      </w:r>
      <w:proofErr w:type="spellStart"/>
      <w:r w:rsidRPr="00710A13">
        <w:rPr>
          <w:szCs w:val="24"/>
        </w:rPr>
        <w:t>г.Улан</w:t>
      </w:r>
      <w:proofErr w:type="spellEnd"/>
      <w:r w:rsidRPr="00710A13">
        <w:rPr>
          <w:szCs w:val="24"/>
        </w:rPr>
        <w:t>-Удэ</w:t>
      </w:r>
      <w:r w:rsidRPr="00710A13">
        <w:rPr>
          <w:spacing w:val="40"/>
          <w:szCs w:val="24"/>
        </w:rPr>
        <w:t xml:space="preserve"> </w:t>
      </w:r>
      <w:r w:rsidRPr="00710A13">
        <w:rPr>
          <w:szCs w:val="24"/>
        </w:rPr>
        <w:t>с</w:t>
      </w:r>
      <w:r w:rsidRPr="00710A13">
        <w:rPr>
          <w:spacing w:val="-3"/>
          <w:szCs w:val="24"/>
        </w:rPr>
        <w:t xml:space="preserve"> </w:t>
      </w:r>
      <w:r w:rsidRPr="00710A13">
        <w:rPr>
          <w:szCs w:val="24"/>
        </w:rPr>
        <w:t>2024</w:t>
      </w:r>
      <w:r w:rsidRPr="00710A13">
        <w:rPr>
          <w:spacing w:val="-3"/>
          <w:szCs w:val="24"/>
        </w:rPr>
        <w:t xml:space="preserve"> </w:t>
      </w:r>
      <w:r w:rsidRPr="00710A13">
        <w:rPr>
          <w:szCs w:val="24"/>
        </w:rPr>
        <w:t>г. Программа переработана и дополнена:</w:t>
      </w:r>
    </w:p>
    <w:p w:rsidR="00E03AF9" w:rsidRPr="00710A13" w:rsidRDefault="00DB39BE">
      <w:pPr>
        <w:pStyle w:val="a3"/>
        <w:tabs>
          <w:tab w:val="left" w:pos="3148"/>
          <w:tab w:val="left" w:pos="3220"/>
        </w:tabs>
        <w:spacing w:before="3" w:line="420" w:lineRule="auto"/>
        <w:ind w:right="8064"/>
        <w:rPr>
          <w:szCs w:val="24"/>
        </w:rPr>
      </w:pPr>
      <w:r w:rsidRPr="00710A13">
        <w:rPr>
          <w:spacing w:val="-10"/>
          <w:szCs w:val="24"/>
        </w:rPr>
        <w:t>в</w:t>
      </w:r>
      <w:r w:rsidRPr="00710A13">
        <w:rPr>
          <w:szCs w:val="24"/>
          <w:u w:val="single"/>
        </w:rPr>
        <w:tab/>
      </w:r>
      <w:r w:rsidRPr="00710A13">
        <w:rPr>
          <w:spacing w:val="-6"/>
          <w:szCs w:val="24"/>
        </w:rPr>
        <w:t xml:space="preserve">г. </w:t>
      </w:r>
      <w:r w:rsidRPr="00710A13">
        <w:rPr>
          <w:szCs w:val="24"/>
        </w:rPr>
        <w:t xml:space="preserve">в </w:t>
      </w:r>
      <w:r w:rsidRPr="00710A13">
        <w:rPr>
          <w:szCs w:val="24"/>
          <w:u w:val="single"/>
        </w:rPr>
        <w:tab/>
      </w:r>
      <w:r w:rsidRPr="00710A13">
        <w:rPr>
          <w:szCs w:val="24"/>
          <w:u w:val="single"/>
        </w:rPr>
        <w:tab/>
      </w:r>
      <w:r w:rsidRPr="00710A13">
        <w:rPr>
          <w:spacing w:val="-6"/>
          <w:szCs w:val="24"/>
        </w:rPr>
        <w:t>г.</w:t>
      </w:r>
    </w:p>
    <w:p w:rsidR="00E03AF9" w:rsidRDefault="00E03AF9">
      <w:pPr>
        <w:pStyle w:val="a3"/>
        <w:spacing w:line="420" w:lineRule="auto"/>
        <w:rPr>
          <w:sz w:val="24"/>
          <w:szCs w:val="24"/>
        </w:rPr>
        <w:sectPr w:rsidR="00E03AF9">
          <w:pgSz w:w="11910" w:h="16840"/>
          <w:pgMar w:top="1420" w:right="0" w:bottom="1180" w:left="425" w:header="0" w:footer="975" w:gutter="0"/>
          <w:cols w:space="720"/>
        </w:sectPr>
      </w:pPr>
    </w:p>
    <w:p w:rsidR="00E03AF9" w:rsidRPr="00710A13" w:rsidRDefault="00DB39BE">
      <w:pPr>
        <w:spacing w:before="75"/>
        <w:ind w:left="1373" w:right="804"/>
        <w:jc w:val="center"/>
        <w:rPr>
          <w:b/>
          <w:sz w:val="28"/>
          <w:szCs w:val="24"/>
        </w:rPr>
      </w:pPr>
      <w:r w:rsidRPr="00710A13">
        <w:rPr>
          <w:b/>
          <w:spacing w:val="-2"/>
          <w:sz w:val="28"/>
          <w:szCs w:val="24"/>
        </w:rPr>
        <w:lastRenderedPageBreak/>
        <w:t>Оглавление</w:t>
      </w:r>
    </w:p>
    <w:p w:rsidR="00E03AF9" w:rsidRPr="00710A13" w:rsidRDefault="00DB39BE">
      <w:pPr>
        <w:pStyle w:val="a4"/>
        <w:tabs>
          <w:tab w:val="left" w:pos="1846"/>
        </w:tabs>
        <w:spacing w:line="242" w:lineRule="auto"/>
        <w:ind w:left="1418" w:right="846" w:firstLine="0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Комплекс основных характеристик дополнительной общеразвивающей программы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Пояснительная записка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Цель, задачи, ожидаемые результаты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Содержание программы</w:t>
      </w:r>
    </w:p>
    <w:p w:rsidR="00E03AF9" w:rsidRPr="00710A13" w:rsidRDefault="00E03AF9">
      <w:pPr>
        <w:pStyle w:val="a4"/>
        <w:tabs>
          <w:tab w:val="left" w:pos="1846"/>
        </w:tabs>
        <w:spacing w:line="242" w:lineRule="auto"/>
        <w:ind w:left="1418" w:right="846" w:firstLine="0"/>
        <w:jc w:val="both"/>
        <w:rPr>
          <w:sz w:val="28"/>
          <w:szCs w:val="24"/>
        </w:rPr>
      </w:pPr>
    </w:p>
    <w:p w:rsidR="00E03AF9" w:rsidRPr="00710A13" w:rsidRDefault="00DB39BE">
      <w:pPr>
        <w:pStyle w:val="a4"/>
        <w:tabs>
          <w:tab w:val="left" w:pos="1846"/>
        </w:tabs>
        <w:spacing w:line="242" w:lineRule="auto"/>
        <w:ind w:left="1418" w:right="846" w:firstLine="0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Комплекс организационно-педагогических условий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Календарный учебный график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Условия реализации программы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Формы аттестации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Оценочные материалы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Методические материалы</w:t>
      </w:r>
    </w:p>
    <w:p w:rsidR="00E03AF9" w:rsidRPr="00710A13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8"/>
          <w:szCs w:val="24"/>
        </w:rPr>
      </w:pPr>
      <w:r w:rsidRPr="00710A13">
        <w:rPr>
          <w:sz w:val="28"/>
          <w:szCs w:val="24"/>
        </w:rPr>
        <w:t>Список литер</w:t>
      </w:r>
      <w:bookmarkStart w:id="0" w:name="_GoBack"/>
      <w:bookmarkEnd w:id="0"/>
      <w:r w:rsidRPr="00710A13">
        <w:rPr>
          <w:sz w:val="28"/>
          <w:szCs w:val="24"/>
        </w:rPr>
        <w:t>атуры</w:t>
      </w:r>
    </w:p>
    <w:p w:rsidR="00E03AF9" w:rsidRDefault="00E03AF9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4"/>
          <w:szCs w:val="24"/>
        </w:rPr>
        <w:sectPr w:rsidR="00E03AF9">
          <w:pgSz w:w="11910" w:h="16840"/>
          <w:pgMar w:top="1600" w:right="0" w:bottom="1180" w:left="425" w:header="0" w:footer="975" w:gutter="0"/>
          <w:cols w:space="720"/>
        </w:sectPr>
      </w:pPr>
    </w:p>
    <w:p w:rsidR="00E03AF9" w:rsidRDefault="00DB39BE">
      <w:pPr>
        <w:pStyle w:val="a4"/>
        <w:numPr>
          <w:ilvl w:val="2"/>
          <w:numId w:val="3"/>
        </w:numPr>
        <w:tabs>
          <w:tab w:val="left" w:pos="2624"/>
          <w:tab w:val="left" w:pos="2781"/>
        </w:tabs>
        <w:spacing w:before="74"/>
        <w:ind w:right="2004" w:hanging="53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Комплекс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основных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характеристик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дополнительной общеобразовательной общеразвивающей программы</w:t>
      </w:r>
    </w:p>
    <w:p w:rsidR="00E03AF9" w:rsidRDefault="00E03AF9">
      <w:pPr>
        <w:pStyle w:val="a3"/>
        <w:spacing w:before="4"/>
        <w:ind w:left="0"/>
        <w:rPr>
          <w:b/>
          <w:sz w:val="24"/>
          <w:szCs w:val="24"/>
        </w:rPr>
      </w:pPr>
    </w:p>
    <w:p w:rsidR="00E03AF9" w:rsidRDefault="00DB39BE">
      <w:pPr>
        <w:pStyle w:val="a4"/>
        <w:numPr>
          <w:ilvl w:val="3"/>
          <w:numId w:val="3"/>
        </w:numPr>
        <w:tabs>
          <w:tab w:val="left" w:pos="4207"/>
        </w:tabs>
        <w:ind w:hanging="493"/>
        <w:jc w:val="left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ПОЯСНИТЕЛЬНАЯ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ЗАПИСКА</w:t>
      </w:r>
    </w:p>
    <w:p w:rsidR="00E03AF9" w:rsidRDefault="00DB39BE">
      <w:pPr>
        <w:spacing w:before="182" w:line="319" w:lineRule="exact"/>
        <w:ind w:left="141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характеристики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программы:</w:t>
      </w:r>
    </w:p>
    <w:p w:rsidR="00E03AF9" w:rsidRDefault="00DB39BE">
      <w:pPr>
        <w:spacing w:line="242" w:lineRule="auto"/>
        <w:ind w:left="1418" w:right="848"/>
        <w:jc w:val="both"/>
        <w:rPr>
          <w:b/>
          <w:sz w:val="24"/>
          <w:szCs w:val="24"/>
        </w:rPr>
      </w:pPr>
      <w:r>
        <w:rPr>
          <w:sz w:val="24"/>
          <w:szCs w:val="24"/>
        </w:rPr>
        <w:t>Дополнительная общеразвивающая программа «Французский язык для начинающих» (далее - Программа) реализуется в соответствии</w:t>
      </w:r>
      <w:r>
        <w:rPr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нормативно-правовыми документами: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5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Федеральный закон</w:t>
      </w:r>
      <w:r>
        <w:rPr>
          <w:sz w:val="24"/>
          <w:szCs w:val="24"/>
        </w:rPr>
        <w:t xml:space="preserve"> от 29.12.2012 № 273-ФЗ (статья 75, пункт 2) «Об образовании в РФ»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spacing w:line="242" w:lineRule="auto"/>
        <w:ind w:right="8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Распоряжение Правительства РФ от 31 марта 2022 г. N 678-р </w:t>
      </w:r>
      <w:proofErr w:type="gramStart"/>
      <w:r>
        <w:rPr>
          <w:sz w:val="24"/>
          <w:szCs w:val="24"/>
        </w:rPr>
        <w:t>Об</w:t>
      </w:r>
      <w:proofErr w:type="gramEnd"/>
      <w:r>
        <w:rPr>
          <w:sz w:val="24"/>
          <w:szCs w:val="24"/>
        </w:rPr>
        <w:t xml:space="preserve"> утверждении</w:t>
      </w:r>
      <w:r>
        <w:rPr>
          <w:sz w:val="24"/>
          <w:szCs w:val="24"/>
          <w:u w:val="single"/>
        </w:rPr>
        <w:t xml:space="preserve"> Концепции развития</w:t>
      </w:r>
      <w:r>
        <w:rPr>
          <w:sz w:val="24"/>
          <w:szCs w:val="24"/>
        </w:rPr>
        <w:t xml:space="preserve"> дополнительного образования детей до 2030 г. и плана мероприятий по ее реализации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54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Главного государственного санитарного врача РФ от 04.07.2014 N 41 "</w:t>
      </w:r>
      <w:r>
        <w:rPr>
          <w:sz w:val="24"/>
          <w:szCs w:val="24"/>
          <w:u w:val="single"/>
        </w:rPr>
        <w:t>Об утверждении СанПиН</w:t>
      </w:r>
      <w:r>
        <w:rPr>
          <w:sz w:val="24"/>
          <w:szCs w:val="24"/>
        </w:rPr>
        <w:t xml:space="preserve"> 2.4.4.3172-14 ".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44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Правительства Российской Федерации от 29 мая 2015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года № 996-р «</w:t>
      </w:r>
      <w:r>
        <w:rPr>
          <w:sz w:val="24"/>
          <w:szCs w:val="24"/>
          <w:u w:val="single"/>
        </w:rPr>
        <w:t>Стратегия развития воспитания</w:t>
      </w:r>
      <w:r>
        <w:rPr>
          <w:sz w:val="24"/>
          <w:szCs w:val="24"/>
        </w:rPr>
        <w:t xml:space="preserve"> в Российской Федерации на период до 2025 года»;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Письмо </w:t>
      </w:r>
      <w:proofErr w:type="spellStart"/>
      <w:r>
        <w:rPr>
          <w:sz w:val="24"/>
          <w:szCs w:val="24"/>
        </w:rPr>
        <w:t>Минобрнауки</w:t>
      </w:r>
      <w:proofErr w:type="spellEnd"/>
      <w:r>
        <w:rPr>
          <w:sz w:val="24"/>
          <w:szCs w:val="24"/>
        </w:rPr>
        <w:t xml:space="preserve"> России от 18.11.2015 № 09-3242 «О направлении информации» (вместе с «</w:t>
      </w:r>
      <w:r>
        <w:rPr>
          <w:sz w:val="24"/>
          <w:szCs w:val="24"/>
          <w:u w:val="single"/>
        </w:rPr>
        <w:t>Методическими рекомендациями</w:t>
      </w:r>
      <w:r>
        <w:rPr>
          <w:sz w:val="24"/>
          <w:szCs w:val="24"/>
        </w:rPr>
        <w:t xml:space="preserve"> по проектированию дополнительных общеразвивающих программ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(включая </w:t>
      </w:r>
      <w:proofErr w:type="spellStart"/>
      <w:r>
        <w:rPr>
          <w:sz w:val="24"/>
          <w:szCs w:val="24"/>
        </w:rPr>
        <w:t>разноуровневые</w:t>
      </w:r>
      <w:proofErr w:type="spellEnd"/>
      <w:r>
        <w:rPr>
          <w:sz w:val="24"/>
          <w:szCs w:val="24"/>
        </w:rPr>
        <w:t xml:space="preserve"> программы)».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</w:t>
      </w:r>
      <w:r>
        <w:rPr>
          <w:sz w:val="24"/>
          <w:szCs w:val="24"/>
          <w:u w:val="single"/>
        </w:rPr>
        <w:t>утверждении санитарных правил СП 2.4.3648-20</w:t>
      </w:r>
      <w:r>
        <w:rPr>
          <w:sz w:val="24"/>
          <w:szCs w:val="24"/>
        </w:rPr>
        <w:t xml:space="preserve"> "Санитарно- эпидемиологические требования 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организациям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обучения, отдыха и оздоровления детей и молодежи"// Постановление Главного государственного санитарного врача Российской Федерации от 28.09.2020 №2.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45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просвещения Российской Федерации от 07.05.2020г. № ВБ – 976/04 «Рекомендации по реализации внеурочной деятельности,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социализации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 общеобразовательных программ с применением дистанционных образовательных технологий»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41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5"/>
        </w:tabs>
        <w:spacing w:line="321" w:lineRule="exact"/>
        <w:ind w:left="1845" w:hanging="427"/>
        <w:jc w:val="both"/>
        <w:rPr>
          <w:sz w:val="24"/>
          <w:szCs w:val="24"/>
        </w:rPr>
      </w:pPr>
      <w:r>
        <w:rPr>
          <w:sz w:val="24"/>
          <w:szCs w:val="24"/>
        </w:rPr>
        <w:t>Устав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учреждения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утв.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Приказом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МОиН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РБ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03.12.2014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г.№2046.</w:t>
      </w:r>
    </w:p>
    <w:p w:rsidR="00E03AF9" w:rsidRDefault="00DB39BE">
      <w:pPr>
        <w:pStyle w:val="a4"/>
        <w:numPr>
          <w:ilvl w:val="0"/>
          <w:numId w:val="2"/>
        </w:numPr>
        <w:tabs>
          <w:tab w:val="left" w:pos="1846"/>
        </w:tabs>
        <w:ind w:right="853"/>
        <w:jc w:val="both"/>
        <w:rPr>
          <w:sz w:val="24"/>
          <w:szCs w:val="24"/>
        </w:rPr>
      </w:pPr>
      <w:r>
        <w:rPr>
          <w:sz w:val="24"/>
          <w:szCs w:val="24"/>
        </w:rPr>
        <w:t>Положение об электронном журнале и Положение об организации образовательного процесса с использованием электронного обучения и дистанционных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 технологий (ЭО и ДОТ) утв. Приказом директора ГАУ ДО РБ «РЦХТТ «Созвездие» от 31.08.2020 г. № 88-П.</w:t>
      </w:r>
    </w:p>
    <w:p w:rsidR="0081701C" w:rsidRDefault="00DB39BE" w:rsidP="0081701C">
      <w:pPr>
        <w:pStyle w:val="a4"/>
        <w:numPr>
          <w:ilvl w:val="0"/>
          <w:numId w:val="2"/>
        </w:numPr>
        <w:tabs>
          <w:tab w:val="left" w:pos="1846"/>
        </w:tabs>
        <w:spacing w:before="166"/>
        <w:ind w:right="855"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разработке, структуре и порядке утверждения дополнительной общеразвивающей программы от 30.08.2023 г.</w:t>
      </w:r>
    </w:p>
    <w:p w:rsidR="0081701C" w:rsidRDefault="0081701C" w:rsidP="0081701C">
      <w:pPr>
        <w:pStyle w:val="a4"/>
        <w:tabs>
          <w:tab w:val="left" w:pos="1418"/>
        </w:tabs>
        <w:spacing w:before="166"/>
        <w:ind w:left="1418" w:right="855" w:firstLine="0"/>
        <w:jc w:val="both"/>
        <w:rPr>
          <w:spacing w:val="-2"/>
          <w:sz w:val="24"/>
          <w:szCs w:val="24"/>
        </w:rPr>
      </w:pPr>
      <w:r w:rsidRPr="0081701C">
        <w:rPr>
          <w:b/>
          <w:sz w:val="24"/>
          <w:szCs w:val="24"/>
        </w:rPr>
        <w:t xml:space="preserve">Актуальность: </w:t>
      </w:r>
      <w:r w:rsidRPr="0081701C">
        <w:rPr>
          <w:sz w:val="24"/>
          <w:szCs w:val="24"/>
        </w:rPr>
        <w:t>актуальность овладения</w:t>
      </w:r>
      <w:r>
        <w:rPr>
          <w:sz w:val="24"/>
          <w:szCs w:val="24"/>
        </w:rPr>
        <w:t xml:space="preserve"> французским языком объясняется </w:t>
      </w:r>
      <w:r w:rsidRPr="0081701C">
        <w:rPr>
          <w:sz w:val="24"/>
          <w:szCs w:val="24"/>
        </w:rPr>
        <w:t xml:space="preserve">традиционными культурными и экономическими связями России и Франции, удельным весом и значимостью французского языка в Европе и, наконец, большим вкладом франкоязычных народов в развитие мировой </w:t>
      </w:r>
      <w:r w:rsidRPr="0081701C">
        <w:rPr>
          <w:spacing w:val="-2"/>
          <w:sz w:val="24"/>
          <w:szCs w:val="24"/>
        </w:rPr>
        <w:t>культуры.</w:t>
      </w:r>
    </w:p>
    <w:p w:rsidR="0081701C" w:rsidRDefault="0081701C" w:rsidP="0081701C">
      <w:pPr>
        <w:pStyle w:val="a4"/>
        <w:tabs>
          <w:tab w:val="left" w:pos="1418"/>
        </w:tabs>
        <w:spacing w:before="166"/>
        <w:ind w:left="1418" w:right="855" w:firstLine="0"/>
        <w:jc w:val="both"/>
        <w:rPr>
          <w:sz w:val="24"/>
          <w:szCs w:val="24"/>
        </w:rPr>
      </w:pPr>
      <w:r>
        <w:rPr>
          <w:sz w:val="24"/>
          <w:szCs w:val="24"/>
        </w:rPr>
        <w:t>Французский язык – один из лидирующих языков на просторах интернета. Французский язык легко изучать, язык романтики и романтиков, является вторым языком многих международных организаций (ООН, ЕС, МОК, ЮНЕСКО и другие), высшее образование во Франции считается одним из лучших в Европе.</w:t>
      </w:r>
    </w:p>
    <w:p w:rsidR="00E03AF9" w:rsidRDefault="00E03AF9">
      <w:pPr>
        <w:pStyle w:val="a4"/>
        <w:jc w:val="both"/>
        <w:rPr>
          <w:sz w:val="24"/>
          <w:szCs w:val="24"/>
        </w:rPr>
        <w:sectPr w:rsidR="00E03AF9">
          <w:pgSz w:w="11910" w:h="16840"/>
          <w:pgMar w:top="1360" w:right="0" w:bottom="1180" w:left="425" w:header="0" w:footer="975" w:gutter="0"/>
          <w:cols w:space="720"/>
        </w:sectPr>
      </w:pPr>
    </w:p>
    <w:p w:rsidR="00E03AF9" w:rsidRDefault="00DB39BE">
      <w:pPr>
        <w:pStyle w:val="1"/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Обучение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включает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себя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следующие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основные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предметы:</w:t>
      </w:r>
    </w:p>
    <w:p w:rsidR="00E03AF9" w:rsidRDefault="00DB39BE">
      <w:pPr>
        <w:pStyle w:val="a3"/>
        <w:ind w:right="1345" w:firstLine="72"/>
        <w:rPr>
          <w:sz w:val="24"/>
          <w:szCs w:val="24"/>
        </w:rPr>
      </w:pPr>
      <w:r>
        <w:rPr>
          <w:sz w:val="24"/>
          <w:szCs w:val="24"/>
        </w:rPr>
        <w:t>Французский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русский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история,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география, окружающий мир, мировая художественная культура.</w:t>
      </w:r>
    </w:p>
    <w:p w:rsidR="00E03AF9" w:rsidRDefault="00DB39BE">
      <w:pPr>
        <w:pStyle w:val="1"/>
        <w:spacing w:before="2"/>
        <w:rPr>
          <w:sz w:val="24"/>
          <w:szCs w:val="24"/>
        </w:rPr>
      </w:pPr>
      <w:r>
        <w:rPr>
          <w:sz w:val="24"/>
          <w:szCs w:val="24"/>
        </w:rPr>
        <w:t>Вид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программы:</w:t>
      </w:r>
    </w:p>
    <w:p w:rsidR="00E03AF9" w:rsidRDefault="00DB39BE">
      <w:pPr>
        <w:pStyle w:val="a3"/>
        <w:spacing w:line="319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Модифицированная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программа</w:t>
      </w:r>
    </w:p>
    <w:p w:rsidR="00E03AF9" w:rsidRDefault="00DB39BE">
      <w:pPr>
        <w:ind w:left="1418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Направленность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программы:</w:t>
      </w:r>
      <w:r>
        <w:rPr>
          <w:b/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социально-гуманитарная.</w:t>
      </w:r>
    </w:p>
    <w:p w:rsidR="00E03AF9" w:rsidRDefault="00DB39BE">
      <w:pPr>
        <w:pStyle w:val="1"/>
        <w:spacing w:before="9"/>
        <w:rPr>
          <w:sz w:val="24"/>
          <w:szCs w:val="24"/>
        </w:rPr>
      </w:pPr>
      <w:r>
        <w:rPr>
          <w:sz w:val="24"/>
          <w:szCs w:val="24"/>
        </w:rPr>
        <w:t>Адресат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программы:</w:t>
      </w:r>
    </w:p>
    <w:p w:rsidR="00E03AF9" w:rsidRDefault="00DB39BE">
      <w:pPr>
        <w:ind w:left="1418" w:right="847"/>
        <w:jc w:val="both"/>
        <w:rPr>
          <w:sz w:val="24"/>
          <w:szCs w:val="24"/>
        </w:rPr>
      </w:pPr>
      <w:r>
        <w:rPr>
          <w:b/>
          <w:sz w:val="24"/>
          <w:szCs w:val="24"/>
        </w:rPr>
        <w:t>Младшие школьники: 7-9 (10) лет</w:t>
      </w:r>
      <w:r>
        <w:rPr>
          <w:sz w:val="24"/>
          <w:szCs w:val="24"/>
        </w:rPr>
        <w:t xml:space="preserve">: ведущей становится учебная деятельность. В психологии ребенка появляются различные новообразования, такие как </w:t>
      </w:r>
      <w:r>
        <w:rPr>
          <w:i/>
          <w:sz w:val="24"/>
          <w:szCs w:val="24"/>
        </w:rPr>
        <w:t>развитие словесно-логического,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рассуждающего мышления, увеличивается объем внимания, повышается его устойчивость, развиваются навыки переключения и распределения.</w:t>
      </w:r>
      <w:r>
        <w:rPr>
          <w:i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Дети данного возраста имеют следующие особенности: импульсивность, желание действовать быстро и незамедлительно, часто не подумав, не взвесив все обстоятельства. В любых начинаниях, трудностях или намеченных целях у детей хорошо выражена возрастная слабость волевой регуляции поведения.</w:t>
      </w:r>
    </w:p>
    <w:p w:rsidR="00E03AF9" w:rsidRDefault="00DB39BE">
      <w:pPr>
        <w:spacing w:before="4"/>
        <w:ind w:left="1418" w:right="84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Средние школьники: 11–14 лет. </w:t>
      </w:r>
      <w:r>
        <w:rPr>
          <w:sz w:val="24"/>
          <w:szCs w:val="24"/>
        </w:rPr>
        <w:t xml:space="preserve">Подростковый возраст обычно характеризуют </w:t>
      </w:r>
      <w:r>
        <w:rPr>
          <w:i/>
          <w:sz w:val="24"/>
          <w:szCs w:val="24"/>
        </w:rPr>
        <w:t>как переломный, переходный, критический, но чаще как возраст полового созревания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Л. С. Выготский различал три точки созревания: органического, полового и социального</w:t>
      </w:r>
      <w:r>
        <w:rPr>
          <w:sz w:val="24"/>
          <w:szCs w:val="24"/>
        </w:rPr>
        <w:t xml:space="preserve">. Л. С. Выготский перечислял несколько основных групп наиболее ярких интересов подростков, которые он назвал доминантами. Это </w:t>
      </w:r>
      <w:r>
        <w:rPr>
          <w:i/>
          <w:sz w:val="24"/>
          <w:szCs w:val="24"/>
        </w:rPr>
        <w:t xml:space="preserve">«эгоцентрическая доминанта» (интерес подростка к собственной личности); «доминанта дали» </w:t>
      </w:r>
      <w:r>
        <w:rPr>
          <w:sz w:val="24"/>
          <w:szCs w:val="24"/>
        </w:rPr>
        <w:t xml:space="preserve">(установка подростка на обширные, большие масштабы, которые для него гораздо более субъективно приемлемы, чем ближние, текущие, сегодняшние); </w:t>
      </w:r>
      <w:r>
        <w:rPr>
          <w:i/>
          <w:sz w:val="24"/>
          <w:szCs w:val="24"/>
        </w:rPr>
        <w:t xml:space="preserve">«доминанта усилия» </w:t>
      </w:r>
      <w:r>
        <w:rPr>
          <w:sz w:val="24"/>
          <w:szCs w:val="24"/>
        </w:rPr>
        <w:t xml:space="preserve">(тяга подростка к сопротивлению, преодолению, к волевым напряжениям, которые иногда проявляются в упорстве, хулиганстве, борьбе против воспитательского авторитета, протеста и других негативных проявлениях); </w:t>
      </w:r>
      <w:r>
        <w:rPr>
          <w:i/>
          <w:sz w:val="24"/>
          <w:szCs w:val="24"/>
        </w:rPr>
        <w:t xml:space="preserve">«доминанта романтики» </w:t>
      </w:r>
      <w:r>
        <w:rPr>
          <w:sz w:val="24"/>
          <w:szCs w:val="24"/>
        </w:rPr>
        <w:t xml:space="preserve">(стремление подростка к неизвестному, рискованному, к приключениям, к </w:t>
      </w:r>
      <w:r>
        <w:rPr>
          <w:spacing w:val="-2"/>
          <w:sz w:val="24"/>
          <w:szCs w:val="24"/>
        </w:rPr>
        <w:t>героизму).</w:t>
      </w:r>
    </w:p>
    <w:p w:rsidR="00E03AF9" w:rsidRDefault="00DB39BE">
      <w:pPr>
        <w:spacing w:before="67"/>
        <w:ind w:left="1418" w:right="84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Старшие школьники:15-18 лет. </w:t>
      </w:r>
      <w:r>
        <w:rPr>
          <w:i/>
          <w:sz w:val="24"/>
          <w:szCs w:val="24"/>
        </w:rPr>
        <w:t xml:space="preserve">Ведущее место </w:t>
      </w:r>
      <w:r>
        <w:rPr>
          <w:sz w:val="24"/>
          <w:szCs w:val="24"/>
        </w:rPr>
        <w:t>в учебной деятельности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у старших школьников </w:t>
      </w:r>
      <w:r>
        <w:rPr>
          <w:i/>
          <w:sz w:val="24"/>
          <w:szCs w:val="24"/>
        </w:rPr>
        <w:t>занимают мотивы, связанные с самоопределением и подготовкой к взрослой жизни</w:t>
      </w:r>
      <w:r>
        <w:rPr>
          <w:sz w:val="24"/>
          <w:szCs w:val="24"/>
        </w:rPr>
        <w:t xml:space="preserve">. Главным становится </w:t>
      </w:r>
      <w:r>
        <w:rPr>
          <w:i/>
          <w:sz w:val="24"/>
          <w:szCs w:val="24"/>
        </w:rPr>
        <w:t>поиск смысла жизни</w:t>
      </w:r>
      <w:r>
        <w:rPr>
          <w:sz w:val="24"/>
          <w:szCs w:val="24"/>
        </w:rPr>
        <w:t xml:space="preserve">. Ведь выбор профессии во многом определяет эти поиски. Да еще и </w:t>
      </w:r>
      <w:proofErr w:type="spellStart"/>
      <w:r>
        <w:rPr>
          <w:sz w:val="24"/>
          <w:szCs w:val="24"/>
        </w:rPr>
        <w:t>многопредметность</w:t>
      </w:r>
      <w:proofErr w:type="spellEnd"/>
      <w:r>
        <w:rPr>
          <w:sz w:val="24"/>
          <w:szCs w:val="24"/>
        </w:rPr>
        <w:t xml:space="preserve"> нашего обучения. Школьники овладевают философией, они стремятся познать окружающий мир, выявить основные его закономерности. Знания являются основой для формирования отношения школьников к разным явлениям мира, к людям, к законам, природе.</w:t>
      </w:r>
    </w:p>
    <w:p w:rsidR="00E03AF9" w:rsidRDefault="00DB39BE">
      <w:pPr>
        <w:pStyle w:val="1"/>
        <w:spacing w:before="190" w:line="320" w:lineRule="exact"/>
        <w:rPr>
          <w:sz w:val="24"/>
          <w:szCs w:val="24"/>
        </w:rPr>
      </w:pPr>
      <w:r>
        <w:rPr>
          <w:sz w:val="24"/>
          <w:szCs w:val="24"/>
        </w:rPr>
        <w:t>Срок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объем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программы:</w:t>
      </w:r>
    </w:p>
    <w:p w:rsidR="00E03AF9" w:rsidRDefault="00DB39BE">
      <w:pPr>
        <w:pStyle w:val="a3"/>
        <w:spacing w:line="319" w:lineRule="exact"/>
        <w:rPr>
          <w:sz w:val="24"/>
          <w:szCs w:val="24"/>
        </w:rPr>
      </w:pPr>
      <w:r>
        <w:rPr>
          <w:sz w:val="24"/>
          <w:szCs w:val="24"/>
        </w:rPr>
        <w:t>Срок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108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</w:t>
      </w:r>
    </w:p>
    <w:p w:rsidR="00E03AF9" w:rsidRDefault="00DB39BE">
      <w:pPr>
        <w:pStyle w:val="a3"/>
        <w:spacing w:line="322" w:lineRule="exact"/>
        <w:ind w:left="1491"/>
        <w:rPr>
          <w:sz w:val="24"/>
          <w:szCs w:val="24"/>
        </w:rPr>
      </w:pPr>
      <w:r>
        <w:rPr>
          <w:sz w:val="24"/>
          <w:szCs w:val="24"/>
        </w:rPr>
        <w:t>«Стартовый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уровень»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обучения,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108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педагогических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часов;</w:t>
      </w:r>
    </w:p>
    <w:p w:rsidR="00E03AF9" w:rsidRDefault="00DB39BE">
      <w:pPr>
        <w:ind w:left="1418"/>
        <w:rPr>
          <w:sz w:val="24"/>
          <w:szCs w:val="24"/>
        </w:rPr>
      </w:pPr>
      <w:r>
        <w:rPr>
          <w:b/>
          <w:sz w:val="24"/>
          <w:szCs w:val="24"/>
        </w:rPr>
        <w:t>Форма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обучения:</w:t>
      </w:r>
      <w:r>
        <w:rPr>
          <w:b/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очная</w:t>
      </w:r>
    </w:p>
    <w:p w:rsidR="00E03AF9" w:rsidRDefault="00DB39BE">
      <w:pPr>
        <w:spacing w:before="194" w:line="237" w:lineRule="auto"/>
        <w:ind w:left="1418" w:right="84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Особенности организации образовательной деятельности: </w:t>
      </w:r>
      <w:r>
        <w:rPr>
          <w:sz w:val="24"/>
          <w:szCs w:val="24"/>
        </w:rPr>
        <w:t>разновозрастные, индивидуальное обучение (составление личных проектов, конкурсная подготовка)</w:t>
      </w:r>
    </w:p>
    <w:p w:rsidR="00E03AF9" w:rsidRDefault="00DB39BE">
      <w:pPr>
        <w:pStyle w:val="1"/>
        <w:spacing w:before="7"/>
        <w:jc w:val="both"/>
        <w:rPr>
          <w:sz w:val="24"/>
          <w:szCs w:val="24"/>
        </w:rPr>
      </w:pPr>
      <w:r>
        <w:rPr>
          <w:sz w:val="24"/>
          <w:szCs w:val="24"/>
        </w:rPr>
        <w:t>Режим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занятий:</w:t>
      </w:r>
    </w:p>
    <w:p w:rsidR="00E03AF9" w:rsidRDefault="00DB39BE">
      <w:pPr>
        <w:pStyle w:val="a3"/>
        <w:ind w:right="6552"/>
        <w:rPr>
          <w:sz w:val="24"/>
          <w:szCs w:val="24"/>
        </w:rPr>
      </w:pPr>
      <w:r>
        <w:rPr>
          <w:sz w:val="24"/>
          <w:szCs w:val="24"/>
        </w:rPr>
        <w:t>Предмет: французский язык Уровень: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Стартовый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</w:p>
    <w:p w:rsidR="00E03AF9" w:rsidRDefault="00DB39BE">
      <w:pPr>
        <w:pStyle w:val="a3"/>
        <w:spacing w:line="322" w:lineRule="exact"/>
        <w:rPr>
          <w:sz w:val="24"/>
          <w:szCs w:val="24"/>
        </w:rPr>
      </w:pPr>
      <w:r>
        <w:rPr>
          <w:sz w:val="24"/>
          <w:szCs w:val="24"/>
        </w:rPr>
        <w:t>Количество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часов: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неделю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4"/>
          <w:sz w:val="24"/>
          <w:szCs w:val="24"/>
        </w:rPr>
        <w:t xml:space="preserve"> часа</w:t>
      </w:r>
    </w:p>
    <w:p w:rsidR="00E03AF9" w:rsidRDefault="00E03AF9">
      <w:pPr>
        <w:pStyle w:val="a3"/>
        <w:spacing w:before="1"/>
        <w:ind w:left="0"/>
        <w:rPr>
          <w:sz w:val="24"/>
          <w:szCs w:val="24"/>
        </w:rPr>
      </w:pPr>
    </w:p>
    <w:p w:rsidR="00E03AF9" w:rsidRDefault="00DB39BE">
      <w:pPr>
        <w:pStyle w:val="1"/>
        <w:numPr>
          <w:ilvl w:val="3"/>
          <w:numId w:val="3"/>
        </w:numPr>
        <w:tabs>
          <w:tab w:val="left" w:pos="1911"/>
        </w:tabs>
        <w:spacing w:line="322" w:lineRule="exact"/>
        <w:ind w:left="1911" w:hanging="493"/>
        <w:jc w:val="left"/>
        <w:rPr>
          <w:sz w:val="24"/>
          <w:szCs w:val="24"/>
        </w:rPr>
      </w:pPr>
      <w:r>
        <w:rPr>
          <w:sz w:val="24"/>
          <w:szCs w:val="24"/>
        </w:rPr>
        <w:t>ЦЕЛЬ,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ЗАДАЧИ,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ОЖИДАЕМЫЕ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РЕЗУЛЬТАТЫ.</w:t>
      </w:r>
    </w:p>
    <w:p w:rsidR="00E03AF9" w:rsidRDefault="00DB39BE">
      <w:pPr>
        <w:pStyle w:val="a3"/>
        <w:ind w:right="1345" w:firstLine="566"/>
        <w:rPr>
          <w:sz w:val="24"/>
          <w:szCs w:val="24"/>
        </w:rPr>
      </w:pPr>
      <w:r>
        <w:rPr>
          <w:b/>
          <w:sz w:val="24"/>
          <w:szCs w:val="24"/>
        </w:rPr>
        <w:t>Цель:</w:t>
      </w:r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Изучение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французского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начальном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имеет следующие цели: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ind w:right="1214" w:firstLine="926"/>
        <w:rPr>
          <w:sz w:val="24"/>
          <w:szCs w:val="24"/>
        </w:rPr>
      </w:pPr>
      <w:r>
        <w:rPr>
          <w:sz w:val="24"/>
          <w:szCs w:val="24"/>
        </w:rPr>
        <w:t>учебные (формирование коммуникативной компетенции элементарного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уровня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устных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аудирование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говорение)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письменных (чтение и письмо) видах речевой деятельности);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4"/>
        </w:tabs>
        <w:ind w:right="1459" w:firstLine="994"/>
        <w:jc w:val="both"/>
        <w:rPr>
          <w:sz w:val="24"/>
          <w:szCs w:val="24"/>
        </w:rPr>
      </w:pPr>
      <w:r>
        <w:rPr>
          <w:sz w:val="24"/>
          <w:szCs w:val="24"/>
        </w:rPr>
        <w:t>общеобразовательные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(приобщение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новому социальному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опыту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 использованием французского языка: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знакомство младших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школьников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 миром зарубежных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сверстников, с зарубежным</w:t>
      </w:r>
    </w:p>
    <w:p w:rsidR="00E03AF9" w:rsidRDefault="00DB39BE">
      <w:pPr>
        <w:pStyle w:val="a3"/>
        <w:ind w:right="882"/>
        <w:jc w:val="both"/>
        <w:rPr>
          <w:sz w:val="24"/>
          <w:szCs w:val="24"/>
        </w:rPr>
      </w:pPr>
      <w:r>
        <w:rPr>
          <w:sz w:val="24"/>
          <w:szCs w:val="24"/>
        </w:rPr>
        <w:t>детским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фольклором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доступными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образцами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литературы; воспитание дружелюбного отношения к представителям других стран,</w:t>
      </w:r>
    </w:p>
    <w:p w:rsidR="00E03AF9" w:rsidRDefault="00DB39BE">
      <w:pPr>
        <w:pStyle w:val="a3"/>
        <w:spacing w:line="321" w:lineRule="exact"/>
        <w:jc w:val="both"/>
        <w:rPr>
          <w:sz w:val="24"/>
          <w:szCs w:val="24"/>
        </w:rPr>
      </w:pPr>
      <w:r>
        <w:rPr>
          <w:sz w:val="24"/>
          <w:szCs w:val="24"/>
        </w:rPr>
        <w:t>расширение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кругозора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межкультурных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представлений);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4"/>
        </w:tabs>
        <w:spacing w:line="242" w:lineRule="auto"/>
        <w:ind w:right="1566" w:firstLine="994"/>
        <w:jc w:val="both"/>
        <w:rPr>
          <w:sz w:val="24"/>
          <w:szCs w:val="24"/>
        </w:rPr>
      </w:pPr>
      <w:r>
        <w:rPr>
          <w:sz w:val="24"/>
          <w:szCs w:val="24"/>
        </w:rPr>
        <w:t>общеразвивающие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(развитие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интеллектуальных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функций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 универсальных учебных умений младших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школьников, повышение их речевых возможностей, укрепление учебной мотивации в изучении</w:t>
      </w:r>
    </w:p>
    <w:p w:rsidR="00E03AF9" w:rsidRDefault="00DB39BE">
      <w:pPr>
        <w:pStyle w:val="a3"/>
        <w:spacing w:line="316" w:lineRule="exact"/>
        <w:jc w:val="both"/>
        <w:rPr>
          <w:sz w:val="24"/>
          <w:szCs w:val="24"/>
        </w:rPr>
      </w:pPr>
      <w:r>
        <w:rPr>
          <w:sz w:val="24"/>
          <w:szCs w:val="24"/>
        </w:rPr>
        <w:t>немецкого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расширение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познавательных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интересов);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ind w:right="1297" w:firstLine="994"/>
        <w:rPr>
          <w:sz w:val="24"/>
          <w:szCs w:val="24"/>
        </w:rPr>
      </w:pPr>
      <w:r>
        <w:rPr>
          <w:sz w:val="24"/>
          <w:szCs w:val="24"/>
        </w:rPr>
        <w:t>воспитательные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(воспитание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нравственных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качеств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личности ученика, волевой </w:t>
      </w:r>
      <w:proofErr w:type="spellStart"/>
      <w:r>
        <w:rPr>
          <w:sz w:val="24"/>
          <w:szCs w:val="24"/>
        </w:rPr>
        <w:t>саморегуляции</w:t>
      </w:r>
      <w:proofErr w:type="spellEnd"/>
      <w:r>
        <w:rPr>
          <w:sz w:val="24"/>
          <w:szCs w:val="24"/>
        </w:rPr>
        <w:t>, толерантного отношения и уважения к представителям иных культур, ответственного отношения к учёбе и порученному делу, чувства патриотизма).</w:t>
      </w:r>
    </w:p>
    <w:p w:rsidR="00E03AF9" w:rsidRDefault="00DB39BE">
      <w:pPr>
        <w:pStyle w:val="1"/>
        <w:spacing w:before="2"/>
        <w:rPr>
          <w:sz w:val="24"/>
          <w:szCs w:val="24"/>
        </w:rPr>
      </w:pPr>
      <w:r>
        <w:rPr>
          <w:spacing w:val="-2"/>
          <w:sz w:val="24"/>
          <w:szCs w:val="24"/>
        </w:rPr>
        <w:t>Образовательные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задачи:</w:t>
      </w:r>
    </w:p>
    <w:p w:rsidR="00E03AF9" w:rsidRDefault="00DB39BE">
      <w:pPr>
        <w:pStyle w:val="a3"/>
        <w:spacing w:line="319" w:lineRule="exact"/>
        <w:ind w:left="2412"/>
        <w:rPr>
          <w:sz w:val="24"/>
          <w:szCs w:val="24"/>
        </w:rPr>
      </w:pPr>
      <w:r>
        <w:rPr>
          <w:sz w:val="24"/>
          <w:szCs w:val="24"/>
        </w:rPr>
        <w:t>формировать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иностранному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языку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средству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межличностного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межкультурного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общения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взаимопонимания</w:t>
      </w:r>
      <w:r>
        <w:rPr>
          <w:spacing w:val="-10"/>
          <w:sz w:val="24"/>
          <w:szCs w:val="24"/>
        </w:rPr>
        <w:t xml:space="preserve"> с </w:t>
      </w:r>
      <w:r>
        <w:rPr>
          <w:sz w:val="24"/>
          <w:szCs w:val="24"/>
        </w:rPr>
        <w:t>теми,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кто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говорит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пишет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изучаемом языке,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средству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познавательной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устное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общение,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чтение,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слушание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 письменную речь;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ind w:right="1078" w:firstLine="994"/>
        <w:rPr>
          <w:sz w:val="24"/>
          <w:szCs w:val="24"/>
        </w:rPr>
      </w:pPr>
      <w:r>
        <w:rPr>
          <w:sz w:val="24"/>
          <w:szCs w:val="24"/>
        </w:rPr>
        <w:t>расширять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лингвистический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кругозор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обучающихся;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развивать элементарные лингвистические представления, доступные младшим школьникам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необходимые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овладения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устной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 письменной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речью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 иностранном языке на элементарном уровне;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spacing w:before="3"/>
        <w:ind w:right="1579" w:firstLine="994"/>
        <w:rPr>
          <w:sz w:val="24"/>
          <w:szCs w:val="24"/>
        </w:rPr>
      </w:pPr>
      <w:r>
        <w:rPr>
          <w:sz w:val="24"/>
          <w:szCs w:val="24"/>
        </w:rPr>
        <w:t>обеспечить коммуникативно-психологическую адаптацию школьников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новому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языковому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миру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преодоления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дальнейшем психологического барьера и использования иностранного языка как средства общения;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ind w:right="987" w:firstLine="994"/>
        <w:rPr>
          <w:sz w:val="24"/>
          <w:szCs w:val="24"/>
        </w:rPr>
      </w:pPr>
      <w:r>
        <w:rPr>
          <w:sz w:val="24"/>
          <w:szCs w:val="24"/>
        </w:rPr>
        <w:t>развивать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личностные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качества,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внимание,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мышление,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память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 воображение в процессе участия в моделируемых ситуациях общения,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z w:val="24"/>
          <w:szCs w:val="24"/>
        </w:rPr>
        <w:t>ролевых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играх;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овладения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языковым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материалом;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ind w:right="1165" w:firstLine="994"/>
        <w:rPr>
          <w:sz w:val="24"/>
          <w:szCs w:val="24"/>
        </w:rPr>
      </w:pPr>
      <w:r>
        <w:rPr>
          <w:sz w:val="24"/>
          <w:szCs w:val="24"/>
        </w:rPr>
        <w:t>развивать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эмоциональную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сферу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процессе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обучающих игр, учебных спектаклей с использованием иностранного языка;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spacing w:line="321" w:lineRule="exact"/>
        <w:ind w:left="2835" w:hanging="423"/>
        <w:rPr>
          <w:sz w:val="24"/>
          <w:szCs w:val="24"/>
        </w:rPr>
      </w:pPr>
      <w:r>
        <w:rPr>
          <w:sz w:val="24"/>
          <w:szCs w:val="24"/>
        </w:rPr>
        <w:t>приобщать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новому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социальному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опыту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счёт</w:t>
      </w:r>
    </w:p>
    <w:p w:rsidR="00E03AF9" w:rsidRDefault="00DB39BE">
      <w:pPr>
        <w:pStyle w:val="a3"/>
        <w:spacing w:before="4"/>
        <w:rPr>
          <w:sz w:val="24"/>
          <w:szCs w:val="24"/>
        </w:rPr>
      </w:pPr>
      <w:r>
        <w:rPr>
          <w:sz w:val="24"/>
          <w:szCs w:val="24"/>
        </w:rPr>
        <w:t>проигрывания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иностранном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языке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ролей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игровых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ситуациях, типичных для семейного, бытового, учебного общения;</w:t>
      </w:r>
    </w:p>
    <w:p w:rsidR="00E03AF9" w:rsidRDefault="00DB39BE">
      <w:pPr>
        <w:pStyle w:val="a4"/>
        <w:numPr>
          <w:ilvl w:val="4"/>
          <w:numId w:val="3"/>
        </w:numPr>
        <w:tabs>
          <w:tab w:val="left" w:pos="2835"/>
        </w:tabs>
        <w:ind w:right="928" w:firstLine="994"/>
        <w:rPr>
          <w:sz w:val="24"/>
          <w:szCs w:val="24"/>
        </w:rPr>
      </w:pPr>
      <w:r>
        <w:rPr>
          <w:sz w:val="24"/>
          <w:szCs w:val="24"/>
        </w:rPr>
        <w:t>обучать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универсальным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стратегиям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способам работы с компонентами учебно-методического комплекта,</w:t>
      </w:r>
    </w:p>
    <w:p w:rsidR="00E03AF9" w:rsidRDefault="00DB39BE">
      <w:pPr>
        <w:pStyle w:val="a3"/>
        <w:ind w:right="1345"/>
        <w:rPr>
          <w:sz w:val="24"/>
          <w:szCs w:val="24"/>
        </w:rPr>
      </w:pPr>
      <w:r>
        <w:rPr>
          <w:sz w:val="24"/>
          <w:szCs w:val="24"/>
        </w:rPr>
        <w:t>мультимедийным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приложением,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учебной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информацией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сети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Интернет, символико-графической репрезентацией знаний, а также учебному </w:t>
      </w:r>
      <w:r>
        <w:rPr>
          <w:spacing w:val="-2"/>
          <w:sz w:val="24"/>
          <w:szCs w:val="24"/>
        </w:rPr>
        <w:t>сотрудничеству;</w:t>
      </w:r>
    </w:p>
    <w:p w:rsidR="00E03AF9" w:rsidRDefault="00DB39BE">
      <w:pPr>
        <w:pStyle w:val="a4"/>
        <w:numPr>
          <w:ilvl w:val="1"/>
          <w:numId w:val="2"/>
        </w:numPr>
        <w:tabs>
          <w:tab w:val="left" w:pos="2835"/>
        </w:tabs>
        <w:ind w:right="929" w:firstLine="994"/>
        <w:rPr>
          <w:sz w:val="24"/>
          <w:szCs w:val="24"/>
        </w:rPr>
      </w:pPr>
      <w:r>
        <w:rPr>
          <w:sz w:val="24"/>
          <w:szCs w:val="24"/>
        </w:rPr>
        <w:t>перейти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начинающего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уровня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углубленный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год </w:t>
      </w:r>
      <w:r>
        <w:rPr>
          <w:spacing w:val="-2"/>
          <w:sz w:val="24"/>
          <w:szCs w:val="24"/>
        </w:rPr>
        <w:t>обучения.</w:t>
      </w:r>
    </w:p>
    <w:p w:rsidR="00E03AF9" w:rsidRDefault="00DB39BE">
      <w:pPr>
        <w:pStyle w:val="1"/>
        <w:spacing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>Обучающие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(предметные).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855" w:firstLine="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совершенствование,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техники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чтения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вслух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 себя: овладение алфавитом, умение устанавливать звукобуквенные соответствия, правильно озвучивать графический образ слова, овладение основными правилами чтения, овладение определенной скоростью чтения с пониманием прочитанного, овладение средствами выразительного чтения (интонацией, </w:t>
      </w:r>
      <w:proofErr w:type="spellStart"/>
      <w:r>
        <w:rPr>
          <w:sz w:val="24"/>
          <w:szCs w:val="24"/>
        </w:rPr>
        <w:t>паузированием</w:t>
      </w:r>
      <w:proofErr w:type="spellEnd"/>
      <w:r>
        <w:rPr>
          <w:sz w:val="24"/>
          <w:szCs w:val="24"/>
        </w:rPr>
        <w:t>, ударением) и др.;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638"/>
        </w:tabs>
        <w:ind w:right="847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развитие умения читать с извлечением основной, полной, необходимой информации: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понимание и осмысление главных фактов различных стилей текста, полное понимание </w:t>
      </w:r>
      <w:r>
        <w:rPr>
          <w:sz w:val="24"/>
          <w:szCs w:val="24"/>
        </w:rPr>
        <w:lastRenderedPageBreak/>
        <w:t>несложного аутентичного текста, умение анализировать отдельные места текста и делать выборочный перевод, умение прочитать текст по диагонали и выбрать заданную информацию;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662"/>
        </w:tabs>
        <w:spacing w:line="242" w:lineRule="auto"/>
        <w:ind w:right="853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монологической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речи: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подготовить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высказывание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тем; умение передать прочитанное, услышанное; умение выразить свое </w:t>
      </w:r>
      <w:r>
        <w:rPr>
          <w:spacing w:val="-2"/>
          <w:sz w:val="24"/>
          <w:szCs w:val="24"/>
        </w:rPr>
        <w:t>отношение;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spacing w:line="317" w:lineRule="exact"/>
        <w:ind w:left="1581" w:hanging="163"/>
        <w:jc w:val="both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диалогической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речи: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овладение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различными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видами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диалога;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667"/>
        </w:tabs>
        <w:spacing w:before="67"/>
        <w:ind w:right="85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развитие умения </w:t>
      </w:r>
      <w:proofErr w:type="spellStart"/>
      <w:r>
        <w:rPr>
          <w:sz w:val="24"/>
          <w:szCs w:val="24"/>
        </w:rPr>
        <w:t>аудирования</w:t>
      </w:r>
      <w:proofErr w:type="spellEnd"/>
      <w:r>
        <w:rPr>
          <w:sz w:val="24"/>
          <w:szCs w:val="24"/>
        </w:rPr>
        <w:t>: восприятие на слух и понимание речи учителя или диктора, текстов с разной глубиной и точностью проникновения в их содержание;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773"/>
        </w:tabs>
        <w:ind w:right="84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формирование, совершенствование, развитие навыков письма как графической системы: овладение графическими и орфографическими навыками и умение ими пользоваться в письменной форме на иностранном </w:t>
      </w:r>
      <w:r>
        <w:rPr>
          <w:spacing w:val="-2"/>
          <w:sz w:val="24"/>
          <w:szCs w:val="24"/>
        </w:rPr>
        <w:t>языке;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609"/>
        </w:tabs>
        <w:spacing w:before="3"/>
        <w:ind w:right="848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развитие коммуникативных умений письма: умение письменно оформить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передать информацию в виде плана, выписки из текста, короткого</w:t>
      </w:r>
    </w:p>
    <w:p w:rsidR="00E03AF9" w:rsidRDefault="00DB39BE">
      <w:pPr>
        <w:pStyle w:val="a3"/>
        <w:spacing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>Поздравления,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пожелания,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анкеты.</w:t>
      </w:r>
    </w:p>
    <w:p w:rsidR="00E03AF9" w:rsidRDefault="00DB39BE">
      <w:pPr>
        <w:pStyle w:val="1"/>
        <w:spacing w:before="5"/>
        <w:ind w:left="1985"/>
        <w:rPr>
          <w:sz w:val="24"/>
          <w:szCs w:val="24"/>
        </w:rPr>
      </w:pPr>
      <w:r>
        <w:rPr>
          <w:sz w:val="24"/>
          <w:szCs w:val="24"/>
        </w:rPr>
        <w:t>Речевые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умения</w:t>
      </w:r>
    </w:p>
    <w:p w:rsidR="00E03AF9" w:rsidRDefault="00DB39BE">
      <w:pPr>
        <w:spacing w:line="319" w:lineRule="exact"/>
        <w:ind w:left="1985"/>
        <w:rPr>
          <w:i/>
          <w:sz w:val="24"/>
          <w:szCs w:val="24"/>
        </w:rPr>
      </w:pPr>
      <w:r>
        <w:rPr>
          <w:i/>
          <w:spacing w:val="-2"/>
          <w:sz w:val="24"/>
          <w:szCs w:val="24"/>
        </w:rPr>
        <w:t>Говорение:</w:t>
      </w:r>
    </w:p>
    <w:p w:rsidR="00E03AF9" w:rsidRDefault="00DB39BE">
      <w:pPr>
        <w:pStyle w:val="a3"/>
        <w:spacing w:line="322" w:lineRule="exact"/>
        <w:ind w:left="1985"/>
        <w:rPr>
          <w:sz w:val="24"/>
          <w:szCs w:val="24"/>
        </w:rPr>
      </w:pPr>
      <w:r>
        <w:rPr>
          <w:spacing w:val="-2"/>
          <w:sz w:val="24"/>
          <w:szCs w:val="24"/>
        </w:rPr>
        <w:t>*Д</w:t>
      </w:r>
      <w:r>
        <w:rPr>
          <w:sz w:val="24"/>
          <w:szCs w:val="24"/>
        </w:rPr>
        <w:t>иалогическая речь.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ind w:left="2123" w:hanging="138"/>
        <w:rPr>
          <w:sz w:val="24"/>
          <w:szCs w:val="24"/>
        </w:rPr>
      </w:pPr>
      <w:r>
        <w:rPr>
          <w:sz w:val="24"/>
          <w:szCs w:val="24"/>
        </w:rPr>
        <w:t>Диалог этикетного характера.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Диалог-расспрос.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Диалог – побуждение к действию.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ind w:left="2123" w:hanging="138"/>
        <w:rPr>
          <w:sz w:val="24"/>
          <w:szCs w:val="24"/>
        </w:rPr>
      </w:pPr>
      <w:r>
        <w:rPr>
          <w:sz w:val="24"/>
          <w:szCs w:val="24"/>
        </w:rPr>
        <w:t>Диалог – обмен мнениями</w:t>
      </w:r>
    </w:p>
    <w:p w:rsidR="00E03AF9" w:rsidRDefault="00DB39BE">
      <w:pPr>
        <w:pStyle w:val="a3"/>
        <w:spacing w:before="4" w:line="322" w:lineRule="exact"/>
        <w:ind w:left="1985"/>
        <w:rPr>
          <w:sz w:val="24"/>
          <w:szCs w:val="24"/>
        </w:rPr>
      </w:pPr>
      <w:r>
        <w:rPr>
          <w:sz w:val="24"/>
          <w:szCs w:val="24"/>
        </w:rPr>
        <w:t>*Монологическая речь.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Кратко высказываться о фактах и событиях;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1166" w:firstLine="566"/>
        <w:rPr>
          <w:sz w:val="24"/>
          <w:szCs w:val="24"/>
        </w:rPr>
      </w:pPr>
      <w:r>
        <w:rPr>
          <w:sz w:val="24"/>
          <w:szCs w:val="24"/>
        </w:rPr>
        <w:t>Передавать содержание, основную мысль прочитанного с опорой на текст.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1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Делать сообщение в связи с прочитанным\прослушанным текстом.</w:t>
      </w:r>
    </w:p>
    <w:p w:rsidR="00E03AF9" w:rsidRDefault="00DB39BE">
      <w:pPr>
        <w:pStyle w:val="a3"/>
        <w:spacing w:line="322" w:lineRule="exact"/>
        <w:ind w:left="1985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Аудирование</w:t>
      </w:r>
      <w:proofErr w:type="spellEnd"/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Выделять основную мысль в воспринимаемом на слух тексте.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ind w:left="2123" w:hanging="138"/>
        <w:rPr>
          <w:sz w:val="24"/>
          <w:szCs w:val="24"/>
        </w:rPr>
      </w:pPr>
      <w:r>
        <w:rPr>
          <w:sz w:val="24"/>
          <w:szCs w:val="24"/>
        </w:rPr>
        <w:t>Выделять главные факты, опуская второстепенные.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1495" w:firstLine="566"/>
        <w:rPr>
          <w:sz w:val="24"/>
          <w:szCs w:val="24"/>
        </w:rPr>
      </w:pPr>
      <w:r>
        <w:rPr>
          <w:sz w:val="24"/>
          <w:szCs w:val="24"/>
        </w:rPr>
        <w:t>Выборочно понимать необходимую информацию в сообщениях с опорой на языковую догадку, контекст.</w:t>
      </w:r>
    </w:p>
    <w:p w:rsidR="00E03AF9" w:rsidRDefault="00DB39BE">
      <w:pPr>
        <w:pStyle w:val="a3"/>
        <w:spacing w:line="321" w:lineRule="exact"/>
        <w:ind w:left="2057"/>
        <w:rPr>
          <w:sz w:val="24"/>
          <w:szCs w:val="24"/>
        </w:rPr>
      </w:pPr>
      <w:r>
        <w:rPr>
          <w:spacing w:val="-2"/>
          <w:sz w:val="24"/>
          <w:szCs w:val="24"/>
        </w:rPr>
        <w:t>Чтение:</w:t>
      </w:r>
    </w:p>
    <w:p w:rsidR="00E03AF9" w:rsidRDefault="00DB39BE">
      <w:pPr>
        <w:pStyle w:val="a3"/>
        <w:ind w:left="1985"/>
        <w:rPr>
          <w:sz w:val="24"/>
          <w:szCs w:val="24"/>
        </w:rPr>
      </w:pPr>
      <w:r>
        <w:rPr>
          <w:sz w:val="24"/>
          <w:szCs w:val="24"/>
        </w:rPr>
        <w:t>*Чтение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пониманием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основного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содержания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текста.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before="4"/>
        <w:ind w:left="2123" w:hanging="138"/>
        <w:rPr>
          <w:sz w:val="24"/>
          <w:szCs w:val="24"/>
        </w:rPr>
      </w:pPr>
      <w:r>
        <w:rPr>
          <w:sz w:val="24"/>
          <w:szCs w:val="24"/>
        </w:rPr>
        <w:t>Определять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тему,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содержание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текста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заголовку;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выделять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основную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мысль;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выбирать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главные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факты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текста,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опуская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второстепенные;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1554" w:firstLine="566"/>
        <w:rPr>
          <w:sz w:val="24"/>
          <w:szCs w:val="24"/>
        </w:rPr>
      </w:pPr>
      <w:r>
        <w:rPr>
          <w:sz w:val="24"/>
          <w:szCs w:val="24"/>
        </w:rPr>
        <w:t>устанавливать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логическую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фактов </w:t>
      </w:r>
      <w:r>
        <w:rPr>
          <w:spacing w:val="-2"/>
          <w:sz w:val="24"/>
          <w:szCs w:val="24"/>
        </w:rPr>
        <w:t>текста.</w:t>
      </w:r>
    </w:p>
    <w:p w:rsidR="00E03AF9" w:rsidRDefault="00DB39BE">
      <w:pPr>
        <w:pStyle w:val="a3"/>
        <w:spacing w:line="321" w:lineRule="exact"/>
        <w:ind w:left="1985"/>
        <w:rPr>
          <w:sz w:val="24"/>
          <w:szCs w:val="24"/>
        </w:rPr>
      </w:pPr>
      <w:r>
        <w:rPr>
          <w:sz w:val="24"/>
          <w:szCs w:val="24"/>
        </w:rPr>
        <w:t>*Чтение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полным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пониманием</w:t>
      </w:r>
      <w:r>
        <w:rPr>
          <w:spacing w:val="5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текста.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2413" w:firstLine="566"/>
        <w:rPr>
          <w:sz w:val="24"/>
          <w:szCs w:val="24"/>
        </w:rPr>
      </w:pPr>
      <w:r>
        <w:rPr>
          <w:sz w:val="24"/>
          <w:szCs w:val="24"/>
        </w:rPr>
        <w:t>Полно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точно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понимать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содержание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текста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его информационной переработки;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1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оценивать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полученную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информацию,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выразить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свое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мнение;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1683" w:firstLine="566"/>
        <w:rPr>
          <w:sz w:val="24"/>
          <w:szCs w:val="24"/>
        </w:rPr>
      </w:pPr>
      <w:r>
        <w:rPr>
          <w:sz w:val="24"/>
          <w:szCs w:val="24"/>
        </w:rPr>
        <w:t>прокомментировать\объяснить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факты,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описанные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-2"/>
          <w:sz w:val="24"/>
          <w:szCs w:val="24"/>
        </w:rPr>
        <w:t>тексте.</w:t>
      </w:r>
    </w:p>
    <w:p w:rsidR="00E03AF9" w:rsidRDefault="00DB39BE">
      <w:pPr>
        <w:pStyle w:val="a3"/>
        <w:spacing w:line="322" w:lineRule="exact"/>
        <w:ind w:left="1985"/>
        <w:rPr>
          <w:sz w:val="24"/>
          <w:szCs w:val="24"/>
        </w:rPr>
      </w:pPr>
      <w:r>
        <w:rPr>
          <w:sz w:val="24"/>
          <w:szCs w:val="24"/>
        </w:rPr>
        <w:t>*Чтение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выборочным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пониманием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текста.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ind w:left="2123" w:hanging="138"/>
        <w:rPr>
          <w:sz w:val="24"/>
          <w:szCs w:val="24"/>
        </w:rPr>
      </w:pPr>
      <w:r>
        <w:rPr>
          <w:sz w:val="24"/>
          <w:szCs w:val="24"/>
        </w:rPr>
        <w:t>просмотр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аутентичного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текста,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выбор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необходимой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информации.</w:t>
      </w:r>
    </w:p>
    <w:p w:rsidR="00E03AF9" w:rsidRDefault="00DB39BE">
      <w:pPr>
        <w:spacing w:before="4" w:line="322" w:lineRule="exact"/>
        <w:ind w:left="1985"/>
        <w:rPr>
          <w:i/>
          <w:sz w:val="24"/>
          <w:szCs w:val="24"/>
        </w:rPr>
      </w:pPr>
      <w:r>
        <w:rPr>
          <w:i/>
          <w:sz w:val="24"/>
          <w:szCs w:val="24"/>
        </w:rPr>
        <w:t>Письменная</w:t>
      </w:r>
      <w:r>
        <w:rPr>
          <w:i/>
          <w:spacing w:val="-15"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>речь: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ind w:left="2123" w:hanging="138"/>
        <w:rPr>
          <w:sz w:val="24"/>
          <w:szCs w:val="24"/>
        </w:rPr>
      </w:pPr>
      <w:r>
        <w:rPr>
          <w:sz w:val="24"/>
          <w:szCs w:val="24"/>
        </w:rPr>
        <w:t>Делать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выписки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текста;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spacing w:before="67"/>
        <w:ind w:right="2449" w:firstLine="566"/>
        <w:rPr>
          <w:sz w:val="24"/>
          <w:szCs w:val="24"/>
        </w:rPr>
      </w:pPr>
      <w:r>
        <w:rPr>
          <w:sz w:val="24"/>
          <w:szCs w:val="24"/>
        </w:rPr>
        <w:t>писать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короткие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поздравления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днем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рождения,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другими праздниками (30-40 слов, включая адрес);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2420" w:firstLine="566"/>
        <w:rPr>
          <w:sz w:val="24"/>
          <w:szCs w:val="24"/>
        </w:rPr>
      </w:pPr>
      <w:r>
        <w:rPr>
          <w:sz w:val="24"/>
          <w:szCs w:val="24"/>
        </w:rPr>
        <w:lastRenderedPageBreak/>
        <w:t>заполнять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бланки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(указывать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имя,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фамилию,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пол,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возраст, гражданство, адрес);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before="4"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писать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личное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письмо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опорой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образец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\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образца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(50-80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слов)</w:t>
      </w:r>
    </w:p>
    <w:p w:rsidR="00E03AF9" w:rsidRDefault="00DB39BE">
      <w:pPr>
        <w:spacing w:line="322" w:lineRule="exact"/>
        <w:ind w:left="1985"/>
        <w:rPr>
          <w:i/>
          <w:sz w:val="24"/>
          <w:szCs w:val="24"/>
        </w:rPr>
      </w:pPr>
      <w:r>
        <w:rPr>
          <w:i/>
          <w:sz w:val="24"/>
          <w:szCs w:val="24"/>
        </w:rPr>
        <w:t>Социокультурные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знания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умения</w:t>
      </w:r>
    </w:p>
    <w:p w:rsidR="00E03AF9" w:rsidRDefault="00DB39BE">
      <w:pPr>
        <w:pStyle w:val="a3"/>
        <w:ind w:right="883" w:firstLine="566"/>
        <w:rPr>
          <w:sz w:val="24"/>
          <w:szCs w:val="24"/>
        </w:rPr>
      </w:pPr>
      <w:r>
        <w:rPr>
          <w:sz w:val="24"/>
          <w:szCs w:val="24"/>
        </w:rPr>
        <w:t>Учащиеся знакомятся с отдельными социокультурными элементами речевого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поведенческого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этикета.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французского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средства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социокультурного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школьников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данном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включает </w:t>
      </w:r>
      <w:r>
        <w:rPr>
          <w:spacing w:val="-2"/>
          <w:sz w:val="24"/>
          <w:szCs w:val="24"/>
        </w:rPr>
        <w:t>знакомство: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1359" w:firstLine="566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фамилиями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именами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выдающихся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людей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странах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изучаемого </w:t>
      </w:r>
      <w:r>
        <w:rPr>
          <w:spacing w:val="-2"/>
          <w:sz w:val="24"/>
          <w:szCs w:val="24"/>
        </w:rPr>
        <w:t>языка;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930" w:firstLine="566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оригинальными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адаптированными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материалами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детской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поэзии и прозы;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иноязычными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сказками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легендами,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рассказами;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1346" w:firstLine="566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символикой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(флагом,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цветовой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символикой, гимном, столицей страны изучаемого языка);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spacing w:before="2"/>
        <w:ind w:right="982" w:firstLine="566"/>
        <w:rPr>
          <w:sz w:val="24"/>
          <w:szCs w:val="24"/>
        </w:rPr>
      </w:pPr>
      <w:r>
        <w:rPr>
          <w:sz w:val="24"/>
          <w:szCs w:val="24"/>
        </w:rPr>
        <w:t>со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французского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языка,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вошедшими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многие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языки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мира,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 том числе и в русский, и русскими словами, вошедшими в лексикон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z w:val="24"/>
          <w:szCs w:val="24"/>
        </w:rPr>
        <w:t>немецкого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языка;</w:t>
      </w:r>
    </w:p>
    <w:p w:rsidR="00E03AF9" w:rsidRDefault="00DB39BE">
      <w:pPr>
        <w:pStyle w:val="a3"/>
        <w:spacing w:line="322" w:lineRule="exact"/>
        <w:ind w:left="1985"/>
        <w:rPr>
          <w:sz w:val="24"/>
          <w:szCs w:val="24"/>
        </w:rPr>
      </w:pPr>
      <w:r>
        <w:rPr>
          <w:sz w:val="24"/>
          <w:szCs w:val="24"/>
        </w:rPr>
        <w:t>Школьники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учатся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осуществлять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межличностное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межкультурное</w:t>
      </w:r>
    </w:p>
    <w:p w:rsidR="00E03AF9" w:rsidRDefault="00DB39BE">
      <w:pPr>
        <w:pStyle w:val="a3"/>
        <w:ind w:right="883"/>
        <w:rPr>
          <w:sz w:val="24"/>
          <w:szCs w:val="24"/>
        </w:rPr>
      </w:pPr>
      <w:r>
        <w:rPr>
          <w:sz w:val="24"/>
          <w:szCs w:val="24"/>
        </w:rPr>
        <w:t>общение,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применяя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национально-культурных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особенностях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своей страны и страны изучаемого языка и овладевают знаниями о: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1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значении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французского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современном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мире;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ind w:left="2123" w:hanging="138"/>
        <w:rPr>
          <w:sz w:val="24"/>
          <w:szCs w:val="24"/>
        </w:rPr>
      </w:pPr>
      <w:r>
        <w:rPr>
          <w:sz w:val="24"/>
          <w:szCs w:val="24"/>
        </w:rPr>
        <w:t>наиболее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употребительной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тематической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фоновой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лексике</w:t>
      </w:r>
      <w:r>
        <w:rPr>
          <w:spacing w:val="-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и</w:t>
      </w:r>
    </w:p>
    <w:p w:rsidR="00E03AF9" w:rsidRDefault="00DB39BE">
      <w:pPr>
        <w:pStyle w:val="a3"/>
        <w:ind w:right="883"/>
        <w:rPr>
          <w:sz w:val="24"/>
          <w:szCs w:val="24"/>
        </w:rPr>
      </w:pPr>
      <w:r>
        <w:rPr>
          <w:sz w:val="24"/>
          <w:szCs w:val="24"/>
        </w:rPr>
        <w:t>реализациях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изучении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(традиции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питании,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проведении выходных дней, основные национальные праздники, этикетные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особенности);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spacing w:line="242" w:lineRule="auto"/>
        <w:ind w:right="1635" w:firstLine="566"/>
        <w:rPr>
          <w:sz w:val="24"/>
          <w:szCs w:val="24"/>
        </w:rPr>
      </w:pPr>
      <w:r>
        <w:rPr>
          <w:sz w:val="24"/>
          <w:szCs w:val="24"/>
        </w:rPr>
        <w:t>социокультурном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портрете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стран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культурном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наследии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стран изучаемого языка;</w:t>
      </w:r>
    </w:p>
    <w:p w:rsidR="00E03AF9" w:rsidRDefault="00DB39BE">
      <w:pPr>
        <w:spacing w:line="320" w:lineRule="exact"/>
        <w:ind w:left="1985"/>
        <w:rPr>
          <w:i/>
          <w:sz w:val="24"/>
          <w:szCs w:val="24"/>
        </w:rPr>
      </w:pPr>
      <w:r>
        <w:rPr>
          <w:i/>
          <w:sz w:val="24"/>
          <w:szCs w:val="24"/>
        </w:rPr>
        <w:t>Языковые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знания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навыки</w:t>
      </w:r>
    </w:p>
    <w:p w:rsidR="00E03AF9" w:rsidRDefault="00DB39BE">
      <w:pPr>
        <w:pStyle w:val="a3"/>
        <w:spacing w:line="322" w:lineRule="exact"/>
        <w:ind w:left="1985"/>
        <w:rPr>
          <w:sz w:val="24"/>
          <w:szCs w:val="24"/>
        </w:rPr>
      </w:pPr>
      <w:r>
        <w:rPr>
          <w:sz w:val="24"/>
          <w:szCs w:val="24"/>
        </w:rPr>
        <w:t>Графика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орфография</w:t>
      </w:r>
    </w:p>
    <w:p w:rsidR="00E03AF9" w:rsidRDefault="00DB39BE">
      <w:pPr>
        <w:pStyle w:val="a3"/>
        <w:ind w:right="883" w:firstLine="566"/>
        <w:rPr>
          <w:sz w:val="24"/>
          <w:szCs w:val="24"/>
        </w:rPr>
      </w:pPr>
      <w:r>
        <w:rPr>
          <w:sz w:val="24"/>
          <w:szCs w:val="24"/>
        </w:rPr>
        <w:t>Знания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чтения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написания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новых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слов,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отобранных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данной ступени обучения, и навыки их употребления в речи.</w:t>
      </w:r>
    </w:p>
    <w:p w:rsidR="00E03AF9" w:rsidRDefault="00DB39BE">
      <w:pPr>
        <w:pStyle w:val="a3"/>
        <w:spacing w:line="321" w:lineRule="exact"/>
        <w:ind w:left="1985"/>
        <w:rPr>
          <w:sz w:val="24"/>
          <w:szCs w:val="24"/>
        </w:rPr>
      </w:pPr>
      <w:r>
        <w:rPr>
          <w:spacing w:val="-2"/>
          <w:sz w:val="24"/>
          <w:szCs w:val="24"/>
        </w:rPr>
        <w:t>Фонетика: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2"/>
        </w:tabs>
        <w:ind w:right="1086" w:firstLine="566"/>
        <w:rPr>
          <w:sz w:val="24"/>
          <w:szCs w:val="24"/>
        </w:rPr>
      </w:pPr>
      <w:r>
        <w:rPr>
          <w:sz w:val="24"/>
          <w:szCs w:val="24"/>
        </w:rPr>
        <w:t>навыки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адекватного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произношения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различения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слух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звуков немецкого языка;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1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соблюдение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правильного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ударения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словах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фразах;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членение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предложений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смысловые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группы;</w:t>
      </w:r>
    </w:p>
    <w:p w:rsidR="00E03AF9" w:rsidRDefault="00DB39BE">
      <w:pPr>
        <w:pStyle w:val="a4"/>
        <w:numPr>
          <w:ilvl w:val="1"/>
          <w:numId w:val="4"/>
        </w:numPr>
        <w:tabs>
          <w:tab w:val="left" w:pos="2123"/>
        </w:tabs>
        <w:ind w:left="1985" w:right="2505" w:firstLine="0"/>
        <w:rPr>
          <w:sz w:val="24"/>
          <w:szCs w:val="24"/>
        </w:rPr>
      </w:pPr>
      <w:r>
        <w:rPr>
          <w:sz w:val="24"/>
          <w:szCs w:val="24"/>
        </w:rPr>
        <w:t>соблюдение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интонации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типах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предложений. </w:t>
      </w:r>
      <w:r>
        <w:rPr>
          <w:spacing w:val="-2"/>
          <w:sz w:val="24"/>
          <w:szCs w:val="24"/>
        </w:rPr>
        <w:t>Лексика</w:t>
      </w:r>
    </w:p>
    <w:p w:rsidR="00E03AF9" w:rsidRDefault="00DB39BE">
      <w:pPr>
        <w:pStyle w:val="a3"/>
        <w:spacing w:line="242" w:lineRule="auto"/>
        <w:ind w:right="1345" w:firstLine="566"/>
        <w:rPr>
          <w:sz w:val="24"/>
          <w:szCs w:val="24"/>
        </w:rPr>
      </w:pPr>
      <w:r>
        <w:rPr>
          <w:sz w:val="24"/>
          <w:szCs w:val="24"/>
        </w:rPr>
        <w:t>Расширение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объема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продуктивного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рецептивного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лексического минимума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счет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лексических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средств,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обслуживающих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новые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темы, </w:t>
      </w:r>
      <w:r>
        <w:rPr>
          <w:sz w:val="24"/>
          <w:szCs w:val="24"/>
        </w:rPr>
        <w:t>проблемы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ситуации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общения.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Расширение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потенциального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словаря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счет интернациональной лексики. Знание основных способов словообразования.</w:t>
      </w:r>
    </w:p>
    <w:p w:rsidR="00E03AF9" w:rsidRDefault="00E03AF9">
      <w:pPr>
        <w:pStyle w:val="a3"/>
        <w:spacing w:before="4"/>
        <w:ind w:left="0"/>
        <w:rPr>
          <w:sz w:val="24"/>
          <w:szCs w:val="24"/>
        </w:rPr>
      </w:pPr>
    </w:p>
    <w:p w:rsidR="00E03AF9" w:rsidRDefault="00DB39BE">
      <w:pPr>
        <w:ind w:left="1985"/>
        <w:rPr>
          <w:b/>
          <w:i/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Воспитательные</w:t>
      </w:r>
      <w:r>
        <w:rPr>
          <w:b/>
          <w:i/>
          <w:spacing w:val="9"/>
          <w:sz w:val="24"/>
          <w:szCs w:val="24"/>
        </w:rPr>
        <w:t xml:space="preserve"> </w:t>
      </w:r>
      <w:r>
        <w:rPr>
          <w:b/>
          <w:i/>
          <w:spacing w:val="-2"/>
          <w:sz w:val="24"/>
          <w:szCs w:val="24"/>
        </w:rPr>
        <w:t>(личностные)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1501" w:firstLine="0"/>
        <w:rPr>
          <w:sz w:val="24"/>
          <w:szCs w:val="24"/>
        </w:rPr>
      </w:pPr>
      <w:r>
        <w:rPr>
          <w:sz w:val="24"/>
          <w:szCs w:val="24"/>
        </w:rPr>
        <w:t>воспитание российской гражданской идентичности: патриотизма, уважения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Отечеству,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прошлому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многонационального народа России; осознание своей этнической принадлежности, знание</w:t>
      </w:r>
    </w:p>
    <w:p w:rsidR="00E03AF9" w:rsidRDefault="00DB39BE">
      <w:pPr>
        <w:pStyle w:val="a3"/>
        <w:ind w:right="1345"/>
        <w:rPr>
          <w:sz w:val="24"/>
          <w:szCs w:val="24"/>
        </w:rPr>
      </w:pPr>
      <w:r>
        <w:rPr>
          <w:sz w:val="24"/>
          <w:szCs w:val="24"/>
        </w:rPr>
        <w:t>истории,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языка,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культуры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народа,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края,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основ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культурного наследия народов России и человечества; усвоение гуманистических, демократических и традиционных ценностей многонационального</w:t>
      </w:r>
    </w:p>
    <w:p w:rsidR="00E03AF9" w:rsidRDefault="00DB39BE">
      <w:pPr>
        <w:pStyle w:val="a3"/>
        <w:ind w:right="883"/>
        <w:rPr>
          <w:sz w:val="24"/>
          <w:szCs w:val="24"/>
        </w:rPr>
      </w:pPr>
      <w:r>
        <w:rPr>
          <w:sz w:val="24"/>
          <w:szCs w:val="24"/>
        </w:rPr>
        <w:t>российского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общества;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воспитание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чувства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долга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перед </w:t>
      </w:r>
      <w:r>
        <w:rPr>
          <w:spacing w:val="-2"/>
          <w:sz w:val="24"/>
          <w:szCs w:val="24"/>
        </w:rPr>
        <w:t>Родиной;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2218" w:firstLine="0"/>
        <w:rPr>
          <w:sz w:val="24"/>
          <w:szCs w:val="24"/>
        </w:rPr>
      </w:pPr>
      <w:r>
        <w:rPr>
          <w:sz w:val="24"/>
          <w:szCs w:val="24"/>
        </w:rPr>
        <w:t xml:space="preserve">формирование целостного мировоззрения, соответствующего </w:t>
      </w:r>
      <w:r>
        <w:rPr>
          <w:sz w:val="24"/>
          <w:szCs w:val="24"/>
        </w:rPr>
        <w:lastRenderedPageBreak/>
        <w:t>современному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уровню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науки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общественной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практики,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учитывающего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социальное,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культурное,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языковое,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духовное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многообразие современного мира;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spacing w:line="321" w:lineRule="exact"/>
        <w:ind w:left="1581" w:hanging="163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ответственного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отношения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учению,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способности</w:t>
      </w:r>
    </w:p>
    <w:p w:rsidR="00E03AF9" w:rsidRDefault="00DB39BE">
      <w:pPr>
        <w:pStyle w:val="a3"/>
        <w:spacing w:before="2"/>
        <w:ind w:right="883"/>
        <w:rPr>
          <w:sz w:val="24"/>
          <w:szCs w:val="24"/>
        </w:rPr>
      </w:pPr>
      <w:r>
        <w:rPr>
          <w:sz w:val="24"/>
          <w:szCs w:val="24"/>
        </w:rPr>
        <w:t>обучающихся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саморазвитию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самообразованию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мотивации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 обучению и познанию, осознанному выбору и построению дальнейшей</w:t>
      </w:r>
    </w:p>
    <w:p w:rsidR="00E03AF9" w:rsidRDefault="00DB39BE">
      <w:pPr>
        <w:pStyle w:val="a3"/>
        <w:ind w:right="883"/>
        <w:rPr>
          <w:sz w:val="24"/>
          <w:szCs w:val="24"/>
        </w:rPr>
      </w:pPr>
      <w:r>
        <w:rPr>
          <w:sz w:val="24"/>
          <w:szCs w:val="24"/>
        </w:rPr>
        <w:t>индивидуальной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траектории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базе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ориентирования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мире профессий и профессиональных предпочтений, с учётом устойчивых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познавательных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интересов;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1289" w:firstLine="0"/>
        <w:rPr>
          <w:sz w:val="24"/>
          <w:szCs w:val="24"/>
        </w:rPr>
      </w:pPr>
      <w:r>
        <w:rPr>
          <w:sz w:val="24"/>
          <w:szCs w:val="24"/>
        </w:rPr>
        <w:t>формирование осознанного, уважительного и доброжелательного отношения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другому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человеку,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мнению,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мировоззрению,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культуре, языку, вере, гражданской позиции, к истории, культуре, религии,</w:t>
      </w:r>
    </w:p>
    <w:p w:rsidR="00E03AF9" w:rsidRDefault="00DB39BE">
      <w:pPr>
        <w:pStyle w:val="a3"/>
        <w:ind w:right="1028"/>
        <w:rPr>
          <w:sz w:val="24"/>
          <w:szCs w:val="24"/>
        </w:rPr>
      </w:pPr>
      <w:r>
        <w:rPr>
          <w:sz w:val="24"/>
          <w:szCs w:val="24"/>
        </w:rPr>
        <w:t>традициям,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языкам,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ценностям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мира,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готовности и способности вести диалог с другими людьми и достигать в нём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взаимопонимания;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spacing w:line="242" w:lineRule="auto"/>
        <w:ind w:right="1122" w:firstLine="0"/>
        <w:rPr>
          <w:sz w:val="24"/>
          <w:szCs w:val="24"/>
        </w:rPr>
      </w:pPr>
      <w:r>
        <w:rPr>
          <w:sz w:val="24"/>
          <w:szCs w:val="24"/>
        </w:rPr>
        <w:t>освоение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социальных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норм,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ролей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социальной жизни в группах и сообществах, включая взрослые и социальные</w:t>
      </w:r>
    </w:p>
    <w:p w:rsidR="00E03AF9" w:rsidRDefault="00DB39BE">
      <w:pPr>
        <w:pStyle w:val="a3"/>
        <w:spacing w:line="320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сообщества;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653"/>
        </w:tabs>
        <w:ind w:right="1190" w:firstLine="0"/>
        <w:rPr>
          <w:sz w:val="24"/>
          <w:szCs w:val="24"/>
        </w:rPr>
      </w:pPr>
      <w:r>
        <w:rPr>
          <w:sz w:val="24"/>
          <w:szCs w:val="24"/>
        </w:rPr>
        <w:t>участие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школьном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общественной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пределах возрастных компетенций с учётом региональных, этнокультурных,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z w:val="24"/>
          <w:szCs w:val="24"/>
        </w:rPr>
        <w:t>социальных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экономических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особенностей;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1294" w:firstLine="0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морального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сознания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компетентности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моральных проблем на основе личностного выбора;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1281" w:firstLine="0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нравственного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сознания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усвоения общечеловеческих ценностей;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652"/>
        </w:tabs>
        <w:ind w:right="1344" w:firstLine="72"/>
        <w:rPr>
          <w:sz w:val="24"/>
          <w:szCs w:val="24"/>
        </w:rPr>
      </w:pPr>
      <w:r>
        <w:rPr>
          <w:sz w:val="24"/>
          <w:szCs w:val="24"/>
        </w:rPr>
        <w:t>формирование коммуникативной компетентности в общении и сотрудничестве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сверстниками,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детьми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старшего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младшего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возраста, взрослыми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процессе образовательной, общественно полезной, учебно- исследовательской,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проектной и других видов деятельности;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развитие эстетического отношения к миру, включая эстетику быта, научного и технического творчества, спорта, общественных отношений;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652"/>
        </w:tabs>
        <w:spacing w:before="67"/>
        <w:ind w:right="1060" w:firstLine="72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здорового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безопасного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образа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усвоение правил индивидуального и коллективного безопасного поведения в</w:t>
      </w:r>
    </w:p>
    <w:p w:rsidR="00E03AF9" w:rsidRDefault="00DB39BE">
      <w:pPr>
        <w:pStyle w:val="a3"/>
        <w:ind w:right="883"/>
        <w:rPr>
          <w:sz w:val="24"/>
          <w:szCs w:val="24"/>
        </w:rPr>
      </w:pPr>
      <w:r>
        <w:rPr>
          <w:sz w:val="24"/>
          <w:szCs w:val="24"/>
        </w:rPr>
        <w:t>чрезвычайных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ситуациях,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угрожающих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здоровью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людей,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правил поведения на транспорте и на дорогах;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spacing w:before="4"/>
        <w:ind w:right="1515" w:firstLine="0"/>
        <w:rPr>
          <w:sz w:val="24"/>
          <w:szCs w:val="24"/>
        </w:rPr>
      </w:pPr>
      <w:r>
        <w:rPr>
          <w:sz w:val="24"/>
          <w:szCs w:val="24"/>
        </w:rPr>
        <w:t>бережное,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компетентное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физическому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 психологическому здоровью, как собственному, так и других людей;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1757" w:firstLine="0"/>
        <w:rPr>
          <w:sz w:val="24"/>
          <w:szCs w:val="24"/>
        </w:rPr>
      </w:pPr>
      <w:r>
        <w:rPr>
          <w:sz w:val="24"/>
          <w:szCs w:val="24"/>
        </w:rPr>
        <w:t>осознанный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выбор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будущей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профессии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возможностей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реализации собственных жизненных планов; отношение к профессиональной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деятельности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возможности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личных,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общественных, государственных, общенациональных проблем;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884" w:firstLine="0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экологического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мышления,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понимания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влияния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социально- экономических процессов на состояние природной и социальной среды;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z w:val="24"/>
          <w:szCs w:val="24"/>
        </w:rPr>
        <w:t>приобретение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эколого-направленной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деятельности;</w:t>
      </w:r>
    </w:p>
    <w:p w:rsidR="00E03AF9" w:rsidRDefault="00DB39BE">
      <w:pPr>
        <w:pStyle w:val="a4"/>
        <w:numPr>
          <w:ilvl w:val="0"/>
          <w:numId w:val="4"/>
        </w:numPr>
        <w:tabs>
          <w:tab w:val="left" w:pos="1581"/>
        </w:tabs>
        <w:ind w:right="1944" w:firstLine="0"/>
        <w:rPr>
          <w:sz w:val="24"/>
          <w:szCs w:val="24"/>
        </w:rPr>
      </w:pPr>
      <w:r>
        <w:rPr>
          <w:sz w:val="24"/>
          <w:szCs w:val="24"/>
        </w:rPr>
        <w:t>осознание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значения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семьи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принятие ценности семейной жизни.</w:t>
      </w:r>
    </w:p>
    <w:p w:rsidR="00E03AF9" w:rsidRDefault="00DB39BE">
      <w:pPr>
        <w:pStyle w:val="1"/>
        <w:spacing w:before="3"/>
        <w:ind w:left="1985"/>
        <w:rPr>
          <w:sz w:val="24"/>
          <w:szCs w:val="24"/>
        </w:rPr>
      </w:pPr>
      <w:r>
        <w:rPr>
          <w:spacing w:val="-2"/>
          <w:sz w:val="24"/>
          <w:szCs w:val="24"/>
        </w:rPr>
        <w:t>Развивающие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</w:t>
      </w:r>
      <w:proofErr w:type="spellStart"/>
      <w:r>
        <w:rPr>
          <w:spacing w:val="-2"/>
          <w:sz w:val="24"/>
          <w:szCs w:val="24"/>
        </w:rPr>
        <w:t>метапредметные</w:t>
      </w:r>
      <w:proofErr w:type="spellEnd"/>
      <w:r>
        <w:rPr>
          <w:spacing w:val="-2"/>
          <w:sz w:val="24"/>
          <w:szCs w:val="24"/>
        </w:rPr>
        <w:t>):</w:t>
      </w:r>
    </w:p>
    <w:p w:rsidR="00E03AF9" w:rsidRDefault="00DB39BE">
      <w:pPr>
        <w:pStyle w:val="a3"/>
        <w:spacing w:line="242" w:lineRule="auto"/>
        <w:ind w:firstLine="566"/>
        <w:rPr>
          <w:sz w:val="24"/>
          <w:szCs w:val="24"/>
        </w:rPr>
      </w:pPr>
      <w:proofErr w:type="spellStart"/>
      <w:r>
        <w:rPr>
          <w:sz w:val="24"/>
          <w:szCs w:val="24"/>
        </w:rPr>
        <w:t>Метапредметные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настоящей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должны </w:t>
      </w:r>
      <w:r>
        <w:rPr>
          <w:spacing w:val="-2"/>
          <w:sz w:val="24"/>
          <w:szCs w:val="24"/>
        </w:rPr>
        <w:t>отражать:</w:t>
      </w:r>
    </w:p>
    <w:p w:rsidR="00E03AF9" w:rsidRDefault="00DB39BE">
      <w:pPr>
        <w:pStyle w:val="a3"/>
        <w:ind w:right="883" w:firstLine="566"/>
        <w:rPr>
          <w:sz w:val="24"/>
          <w:szCs w:val="24"/>
        </w:rPr>
      </w:pPr>
      <w:r>
        <w:rPr>
          <w:sz w:val="24"/>
          <w:szCs w:val="24"/>
        </w:rPr>
        <w:t>-умение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</w:t>
      </w:r>
      <w:r>
        <w:rPr>
          <w:sz w:val="24"/>
          <w:szCs w:val="24"/>
        </w:rPr>
        <w:lastRenderedPageBreak/>
        <w:t>целей и реализации планов деятельности;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z w:val="24"/>
          <w:szCs w:val="24"/>
        </w:rPr>
        <w:t>выбирать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успешные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стратегии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ситуациях;</w:t>
      </w:r>
    </w:p>
    <w:p w:rsidR="00E03AF9" w:rsidRDefault="00DB39BE">
      <w:pPr>
        <w:pStyle w:val="a3"/>
        <w:ind w:right="1345" w:firstLine="566"/>
        <w:rPr>
          <w:sz w:val="24"/>
          <w:szCs w:val="24"/>
        </w:rPr>
      </w:pPr>
      <w:r>
        <w:rPr>
          <w:sz w:val="24"/>
          <w:szCs w:val="24"/>
        </w:rPr>
        <w:t>-умение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владение навыками познавательной,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учебно-исследовательской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 навыками разрешения проблем; способность и готовность к</w:t>
      </w:r>
    </w:p>
    <w:p w:rsidR="00E03AF9" w:rsidRDefault="00DB39BE">
      <w:pPr>
        <w:pStyle w:val="a3"/>
        <w:spacing w:line="242" w:lineRule="auto"/>
        <w:ind w:right="2009"/>
        <w:rPr>
          <w:sz w:val="24"/>
          <w:szCs w:val="24"/>
        </w:rPr>
      </w:pPr>
      <w:r>
        <w:rPr>
          <w:sz w:val="24"/>
          <w:szCs w:val="24"/>
        </w:rPr>
        <w:t>самостоятельному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поиску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методов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практических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задач, применению различных методов познания;</w:t>
      </w:r>
    </w:p>
    <w:p w:rsidR="00E03AF9" w:rsidRDefault="00DB39BE">
      <w:pPr>
        <w:pStyle w:val="a3"/>
        <w:ind w:right="1345" w:firstLine="566"/>
        <w:rPr>
          <w:sz w:val="24"/>
          <w:szCs w:val="24"/>
        </w:rPr>
      </w:pPr>
      <w:r>
        <w:rPr>
          <w:sz w:val="24"/>
          <w:szCs w:val="24"/>
        </w:rPr>
        <w:t>-готовность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 познавательной деятельности, включая умение ориентироваться в различных источниках информации, критически оценивать и</w:t>
      </w:r>
    </w:p>
    <w:p w:rsidR="00E03AF9" w:rsidRDefault="00DB39BE">
      <w:pPr>
        <w:pStyle w:val="a3"/>
        <w:spacing w:line="321" w:lineRule="exact"/>
        <w:rPr>
          <w:sz w:val="24"/>
          <w:szCs w:val="24"/>
        </w:rPr>
      </w:pPr>
      <w:r>
        <w:rPr>
          <w:sz w:val="24"/>
          <w:szCs w:val="24"/>
        </w:rPr>
        <w:t>интерпретировать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информацию,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получаемую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источников;</w:t>
      </w:r>
    </w:p>
    <w:p w:rsidR="00E03AF9" w:rsidRDefault="00DB39BE">
      <w:pPr>
        <w:pStyle w:val="a3"/>
        <w:ind w:left="2057"/>
        <w:rPr>
          <w:sz w:val="24"/>
          <w:szCs w:val="24"/>
        </w:rPr>
      </w:pPr>
      <w:r>
        <w:rPr>
          <w:sz w:val="24"/>
          <w:szCs w:val="24"/>
        </w:rPr>
        <w:t>-умение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средства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-1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и</w:t>
      </w:r>
    </w:p>
    <w:p w:rsidR="00E03AF9" w:rsidRDefault="00DB39BE">
      <w:pPr>
        <w:pStyle w:val="a3"/>
        <w:spacing w:line="322" w:lineRule="exact"/>
        <w:rPr>
          <w:sz w:val="24"/>
          <w:szCs w:val="24"/>
        </w:rPr>
      </w:pPr>
      <w:r>
        <w:rPr>
          <w:sz w:val="24"/>
          <w:szCs w:val="24"/>
        </w:rPr>
        <w:t>коммуникационных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технологий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(ИКТ)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когнитивных,</w:t>
      </w:r>
    </w:p>
    <w:p w:rsidR="00E03AF9" w:rsidRDefault="00DB39BE">
      <w:pPr>
        <w:pStyle w:val="a3"/>
        <w:ind w:right="883"/>
        <w:rPr>
          <w:sz w:val="24"/>
          <w:szCs w:val="24"/>
        </w:rPr>
      </w:pPr>
      <w:r>
        <w:rPr>
          <w:sz w:val="24"/>
          <w:szCs w:val="24"/>
        </w:rPr>
        <w:t>коммуникативных и организационных задач с соблюдением требований эргономики,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техники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безопасности,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гигиены,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ресурсосбережения,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правовых и этических норм, норм информационной безопасности;</w:t>
      </w:r>
    </w:p>
    <w:p w:rsidR="00E03AF9" w:rsidRDefault="00DB39BE">
      <w:pPr>
        <w:pStyle w:val="a3"/>
        <w:ind w:right="1345" w:firstLine="566"/>
        <w:rPr>
          <w:sz w:val="24"/>
          <w:szCs w:val="24"/>
        </w:rPr>
      </w:pPr>
      <w:r>
        <w:rPr>
          <w:sz w:val="24"/>
          <w:szCs w:val="24"/>
        </w:rPr>
        <w:t>-умение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назначение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функции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социальных </w:t>
      </w:r>
      <w:r>
        <w:rPr>
          <w:spacing w:val="-2"/>
          <w:sz w:val="24"/>
          <w:szCs w:val="24"/>
        </w:rPr>
        <w:t>институтов;</w:t>
      </w:r>
    </w:p>
    <w:p w:rsidR="00E03AF9" w:rsidRDefault="00DB39BE">
      <w:pPr>
        <w:pStyle w:val="a3"/>
        <w:ind w:left="1985"/>
        <w:rPr>
          <w:sz w:val="24"/>
          <w:szCs w:val="24"/>
        </w:rPr>
      </w:pPr>
      <w:r>
        <w:rPr>
          <w:sz w:val="24"/>
          <w:szCs w:val="24"/>
        </w:rPr>
        <w:t>-умение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принимать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решения,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определяющие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стратегию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гражданских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нравственных </w:t>
      </w:r>
      <w:r>
        <w:rPr>
          <w:spacing w:val="-2"/>
          <w:sz w:val="24"/>
          <w:szCs w:val="24"/>
        </w:rPr>
        <w:t>ценностей;</w:t>
      </w:r>
    </w:p>
    <w:p w:rsidR="00E03AF9" w:rsidRDefault="00DB39BE">
      <w:pPr>
        <w:pStyle w:val="a3"/>
        <w:spacing w:before="67"/>
        <w:ind w:left="1985"/>
        <w:rPr>
          <w:sz w:val="24"/>
          <w:szCs w:val="24"/>
        </w:rPr>
      </w:pPr>
      <w:r>
        <w:rPr>
          <w:sz w:val="24"/>
          <w:szCs w:val="24"/>
        </w:rPr>
        <w:t>-владение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языковыми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средствами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ясно,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логично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точно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излагать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свою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точку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зрения,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адекватные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языковые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средства;</w:t>
      </w:r>
    </w:p>
    <w:p w:rsidR="00E03AF9" w:rsidRDefault="00DB39BE">
      <w:pPr>
        <w:pStyle w:val="a3"/>
        <w:ind w:right="1345" w:firstLine="638"/>
        <w:rPr>
          <w:sz w:val="24"/>
          <w:szCs w:val="24"/>
        </w:rPr>
      </w:pPr>
      <w:r>
        <w:rPr>
          <w:sz w:val="24"/>
          <w:szCs w:val="24"/>
        </w:rPr>
        <w:t>-владение навыками познавательной рефлексии как осознании совершаемых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действий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мыслительных процессов,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результатов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E03AF9" w:rsidRDefault="00DB39BE">
      <w:pPr>
        <w:pStyle w:val="a3"/>
        <w:spacing w:before="5"/>
        <w:ind w:right="883"/>
        <w:rPr>
          <w:sz w:val="24"/>
          <w:szCs w:val="24"/>
        </w:rPr>
      </w:pPr>
      <w:r>
        <w:rPr>
          <w:sz w:val="24"/>
          <w:szCs w:val="24"/>
        </w:rPr>
        <w:t>оснований,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границ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незнания,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новых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 средств их достижения.</w:t>
      </w:r>
    </w:p>
    <w:p w:rsidR="00E03AF9" w:rsidRDefault="00E03AF9">
      <w:pPr>
        <w:pStyle w:val="a3"/>
        <w:spacing w:before="3"/>
        <w:ind w:left="0"/>
        <w:rPr>
          <w:sz w:val="24"/>
          <w:szCs w:val="24"/>
        </w:rPr>
      </w:pPr>
    </w:p>
    <w:p w:rsidR="00E03AF9" w:rsidRDefault="00DB39BE">
      <w:pPr>
        <w:pStyle w:val="1"/>
        <w:spacing w:before="1" w:line="240" w:lineRule="auto"/>
        <w:rPr>
          <w:sz w:val="24"/>
          <w:szCs w:val="24"/>
        </w:rPr>
      </w:pPr>
      <w:r>
        <w:rPr>
          <w:sz w:val="24"/>
          <w:szCs w:val="24"/>
        </w:rPr>
        <w:t>Ожидаемые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результаты:</w:t>
      </w:r>
    </w:p>
    <w:tbl>
      <w:tblPr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1561"/>
        <w:gridCol w:w="1705"/>
        <w:gridCol w:w="1700"/>
        <w:gridCol w:w="1455"/>
        <w:gridCol w:w="1384"/>
        <w:gridCol w:w="1278"/>
        <w:gridCol w:w="989"/>
      </w:tblGrid>
      <w:tr w:rsidR="00E03AF9" w:rsidRPr="0081701C">
        <w:trPr>
          <w:trHeight w:val="278"/>
        </w:trPr>
        <w:tc>
          <w:tcPr>
            <w:tcW w:w="989" w:type="dxa"/>
            <w:vMerge w:val="restart"/>
          </w:tcPr>
          <w:p w:rsidR="00E03AF9" w:rsidRPr="0081701C" w:rsidRDefault="00DB39BE">
            <w:pPr>
              <w:pStyle w:val="TableParagraph"/>
              <w:spacing w:line="273" w:lineRule="exact"/>
              <w:ind w:left="172"/>
              <w:rPr>
                <w:b/>
              </w:rPr>
            </w:pPr>
            <w:r w:rsidRPr="0081701C">
              <w:rPr>
                <w:b/>
                <w:spacing w:val="-2"/>
              </w:rPr>
              <w:t>Класс</w:t>
            </w:r>
          </w:p>
        </w:tc>
        <w:tc>
          <w:tcPr>
            <w:tcW w:w="1561" w:type="dxa"/>
            <w:vMerge w:val="restart"/>
          </w:tcPr>
          <w:p w:rsidR="00E03AF9" w:rsidRPr="0081701C" w:rsidRDefault="00DB39BE">
            <w:pPr>
              <w:pStyle w:val="TableParagraph"/>
              <w:spacing w:line="242" w:lineRule="auto"/>
              <w:ind w:left="153" w:firstLine="163"/>
              <w:rPr>
                <w:b/>
              </w:rPr>
            </w:pPr>
            <w:r w:rsidRPr="0081701C">
              <w:rPr>
                <w:b/>
                <w:spacing w:val="-2"/>
              </w:rPr>
              <w:t>Уровень подготовки</w:t>
            </w:r>
          </w:p>
        </w:tc>
        <w:tc>
          <w:tcPr>
            <w:tcW w:w="6244" w:type="dxa"/>
            <w:gridSpan w:val="4"/>
          </w:tcPr>
          <w:p w:rsidR="00E03AF9" w:rsidRPr="0081701C" w:rsidRDefault="00DB39BE">
            <w:pPr>
              <w:pStyle w:val="TableParagraph"/>
              <w:spacing w:line="258" w:lineRule="exact"/>
              <w:ind w:left="253"/>
              <w:rPr>
                <w:b/>
              </w:rPr>
            </w:pPr>
            <w:r w:rsidRPr="0081701C">
              <w:rPr>
                <w:b/>
              </w:rPr>
              <w:t>Языковые,</w:t>
            </w:r>
            <w:r w:rsidRPr="0081701C">
              <w:rPr>
                <w:b/>
                <w:spacing w:val="-3"/>
              </w:rPr>
              <w:t xml:space="preserve"> </w:t>
            </w:r>
            <w:r w:rsidRPr="0081701C">
              <w:rPr>
                <w:b/>
              </w:rPr>
              <w:t>социокультурные,</w:t>
            </w:r>
            <w:r w:rsidRPr="0081701C">
              <w:rPr>
                <w:b/>
                <w:spacing w:val="-7"/>
              </w:rPr>
              <w:t xml:space="preserve"> </w:t>
            </w:r>
            <w:r w:rsidRPr="0081701C">
              <w:rPr>
                <w:b/>
              </w:rPr>
              <w:t>речевые</w:t>
            </w:r>
            <w:r w:rsidRPr="0081701C">
              <w:rPr>
                <w:b/>
                <w:spacing w:val="-4"/>
              </w:rPr>
              <w:t xml:space="preserve"> </w:t>
            </w:r>
            <w:r w:rsidRPr="0081701C">
              <w:rPr>
                <w:b/>
                <w:spacing w:val="-2"/>
              </w:rPr>
              <w:t>компетенции</w:t>
            </w:r>
          </w:p>
        </w:tc>
        <w:tc>
          <w:tcPr>
            <w:tcW w:w="1278" w:type="dxa"/>
            <w:vMerge w:val="restart"/>
          </w:tcPr>
          <w:p w:rsidR="00E03AF9" w:rsidRPr="0081701C" w:rsidRDefault="00DB39BE">
            <w:pPr>
              <w:pStyle w:val="TableParagraph"/>
              <w:spacing w:line="242" w:lineRule="auto"/>
              <w:ind w:left="233" w:right="219" w:hanging="5"/>
              <w:rPr>
                <w:b/>
              </w:rPr>
            </w:pPr>
            <w:r w:rsidRPr="0081701C">
              <w:rPr>
                <w:b/>
                <w:spacing w:val="-2"/>
              </w:rPr>
              <w:t>Формы работы</w:t>
            </w:r>
          </w:p>
        </w:tc>
        <w:tc>
          <w:tcPr>
            <w:tcW w:w="989" w:type="dxa"/>
            <w:vMerge w:val="restart"/>
          </w:tcPr>
          <w:p w:rsidR="00E03AF9" w:rsidRPr="0081701C" w:rsidRDefault="00DB39BE">
            <w:pPr>
              <w:pStyle w:val="TableParagraph"/>
              <w:spacing w:line="273" w:lineRule="exact"/>
              <w:ind w:left="122"/>
              <w:rPr>
                <w:b/>
              </w:rPr>
            </w:pPr>
            <w:r w:rsidRPr="0081701C">
              <w:rPr>
                <w:b/>
                <w:spacing w:val="-2"/>
              </w:rPr>
              <w:t>Баллы</w:t>
            </w:r>
          </w:p>
        </w:tc>
      </w:tr>
      <w:tr w:rsidR="00E03AF9" w:rsidRPr="0081701C">
        <w:trPr>
          <w:trHeight w:val="551"/>
        </w:trPr>
        <w:tc>
          <w:tcPr>
            <w:tcW w:w="989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1561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1705" w:type="dxa"/>
          </w:tcPr>
          <w:p w:rsidR="00E03AF9" w:rsidRPr="0081701C" w:rsidRDefault="00DB39BE">
            <w:pPr>
              <w:pStyle w:val="TableParagraph"/>
              <w:spacing w:line="273" w:lineRule="exact"/>
              <w:ind w:left="277"/>
              <w:rPr>
                <w:b/>
              </w:rPr>
            </w:pPr>
            <w:r w:rsidRPr="0081701C">
              <w:rPr>
                <w:b/>
                <w:spacing w:val="-2"/>
              </w:rPr>
              <w:t>Говорение</w:t>
            </w:r>
          </w:p>
        </w:tc>
        <w:tc>
          <w:tcPr>
            <w:tcW w:w="1700" w:type="dxa"/>
          </w:tcPr>
          <w:p w:rsidR="00E03AF9" w:rsidRPr="0081701C" w:rsidRDefault="00DB39BE">
            <w:pPr>
              <w:pStyle w:val="TableParagraph"/>
              <w:spacing w:line="273" w:lineRule="exact"/>
              <w:ind w:left="455"/>
              <w:rPr>
                <w:b/>
              </w:rPr>
            </w:pPr>
            <w:r w:rsidRPr="0081701C">
              <w:rPr>
                <w:b/>
                <w:spacing w:val="-2"/>
              </w:rPr>
              <w:t>Чтение</w:t>
            </w:r>
          </w:p>
        </w:tc>
        <w:tc>
          <w:tcPr>
            <w:tcW w:w="1455" w:type="dxa"/>
          </w:tcPr>
          <w:p w:rsidR="00E03AF9" w:rsidRPr="0081701C" w:rsidRDefault="00DB39BE">
            <w:pPr>
              <w:pStyle w:val="TableParagraph"/>
              <w:spacing w:line="273" w:lineRule="exact"/>
              <w:ind w:left="306"/>
              <w:rPr>
                <w:b/>
              </w:rPr>
            </w:pPr>
            <w:r w:rsidRPr="0081701C">
              <w:rPr>
                <w:b/>
                <w:spacing w:val="-2"/>
              </w:rPr>
              <w:t>Письмо</w:t>
            </w:r>
          </w:p>
        </w:tc>
        <w:tc>
          <w:tcPr>
            <w:tcW w:w="1384" w:type="dxa"/>
          </w:tcPr>
          <w:p w:rsidR="00E03AF9" w:rsidRPr="0081701C" w:rsidRDefault="00DB39BE">
            <w:pPr>
              <w:pStyle w:val="TableParagraph"/>
              <w:spacing w:line="274" w:lineRule="exact"/>
              <w:ind w:left="493" w:right="156" w:hanging="336"/>
              <w:rPr>
                <w:b/>
              </w:rPr>
            </w:pPr>
            <w:proofErr w:type="spellStart"/>
            <w:r w:rsidRPr="0081701C">
              <w:rPr>
                <w:b/>
                <w:spacing w:val="-2"/>
              </w:rPr>
              <w:t>Аудирова</w:t>
            </w:r>
            <w:proofErr w:type="spellEnd"/>
            <w:r w:rsidRPr="0081701C">
              <w:rPr>
                <w:b/>
                <w:spacing w:val="-2"/>
              </w:rPr>
              <w:t xml:space="preserve"> </w:t>
            </w:r>
            <w:proofErr w:type="spellStart"/>
            <w:r w:rsidRPr="0081701C">
              <w:rPr>
                <w:b/>
                <w:spacing w:val="-4"/>
              </w:rPr>
              <w:t>ние</w:t>
            </w:r>
            <w:proofErr w:type="spellEnd"/>
          </w:p>
        </w:tc>
        <w:tc>
          <w:tcPr>
            <w:tcW w:w="1278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989" w:type="dxa"/>
            <w:vMerge/>
            <w:tcBorders>
              <w:top w:val="nil"/>
            </w:tcBorders>
          </w:tcPr>
          <w:p w:rsidR="00E03AF9" w:rsidRPr="0081701C" w:rsidRDefault="00E03AF9"/>
        </w:tc>
      </w:tr>
      <w:tr w:rsidR="00E03AF9" w:rsidRPr="0081701C">
        <w:trPr>
          <w:trHeight w:val="1104"/>
        </w:trPr>
        <w:tc>
          <w:tcPr>
            <w:tcW w:w="989" w:type="dxa"/>
            <w:vMerge w:val="restart"/>
          </w:tcPr>
          <w:p w:rsidR="00E03AF9" w:rsidRPr="0081701C" w:rsidRDefault="00DB39BE">
            <w:pPr>
              <w:pStyle w:val="TableParagraph"/>
              <w:spacing w:line="271" w:lineRule="exact"/>
              <w:ind w:left="7" w:right="3"/>
              <w:jc w:val="center"/>
              <w:rPr>
                <w:b/>
              </w:rPr>
            </w:pPr>
            <w:r w:rsidRPr="0081701C">
              <w:rPr>
                <w:b/>
              </w:rPr>
              <w:t>2-</w:t>
            </w:r>
            <w:r w:rsidRPr="0081701C">
              <w:rPr>
                <w:b/>
                <w:spacing w:val="-10"/>
              </w:rPr>
              <w:t>4</w:t>
            </w:r>
          </w:p>
          <w:p w:rsidR="00E03AF9" w:rsidRPr="0081701C" w:rsidRDefault="00DB39BE">
            <w:pPr>
              <w:pStyle w:val="TableParagraph"/>
              <w:spacing w:line="275" w:lineRule="exact"/>
              <w:ind w:left="9" w:right="2"/>
              <w:jc w:val="center"/>
              <w:rPr>
                <w:b/>
              </w:rPr>
            </w:pPr>
            <w:proofErr w:type="spellStart"/>
            <w:r w:rsidRPr="0081701C">
              <w:rPr>
                <w:b/>
                <w:spacing w:val="-5"/>
              </w:rPr>
              <w:t>кл</w:t>
            </w:r>
            <w:proofErr w:type="spellEnd"/>
            <w:r w:rsidRPr="0081701C">
              <w:rPr>
                <w:b/>
                <w:spacing w:val="-5"/>
              </w:rPr>
              <w:t>.</w:t>
            </w:r>
          </w:p>
        </w:tc>
        <w:tc>
          <w:tcPr>
            <w:tcW w:w="1561" w:type="dxa"/>
          </w:tcPr>
          <w:p w:rsidR="00E03AF9" w:rsidRPr="0081701C" w:rsidRDefault="00DB39BE">
            <w:pPr>
              <w:pStyle w:val="TableParagraph"/>
              <w:spacing w:line="268" w:lineRule="exact"/>
              <w:ind w:left="110"/>
            </w:pPr>
            <w:r w:rsidRPr="0081701C">
              <w:rPr>
                <w:spacing w:val="-2"/>
              </w:rPr>
              <w:t>начинающий</w:t>
            </w:r>
          </w:p>
        </w:tc>
        <w:tc>
          <w:tcPr>
            <w:tcW w:w="1705" w:type="dxa"/>
          </w:tcPr>
          <w:p w:rsidR="00E03AF9" w:rsidRPr="0081701C" w:rsidRDefault="00DB39BE">
            <w:pPr>
              <w:pStyle w:val="TableParagraph"/>
              <w:spacing w:line="242" w:lineRule="auto"/>
              <w:ind w:left="109" w:right="99"/>
            </w:pPr>
            <w:proofErr w:type="spellStart"/>
            <w:r w:rsidRPr="0081701C">
              <w:rPr>
                <w:spacing w:val="-2"/>
              </w:rPr>
              <w:t>Приветствоват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rPr>
                <w:spacing w:val="-6"/>
              </w:rPr>
              <w:t>ь,</w:t>
            </w:r>
          </w:p>
          <w:p w:rsidR="00E03AF9" w:rsidRPr="0081701C" w:rsidRDefault="00DB39BE">
            <w:pPr>
              <w:pStyle w:val="TableParagraph"/>
              <w:spacing w:line="251" w:lineRule="exact"/>
              <w:ind w:left="109"/>
            </w:pPr>
            <w:r w:rsidRPr="0081701C">
              <w:rPr>
                <w:spacing w:val="-2"/>
              </w:rPr>
              <w:t>знакомиться</w:t>
            </w:r>
          </w:p>
        </w:tc>
        <w:tc>
          <w:tcPr>
            <w:tcW w:w="1700" w:type="dxa"/>
          </w:tcPr>
          <w:p w:rsidR="00E03AF9" w:rsidRPr="0081701C" w:rsidRDefault="00DB39BE">
            <w:pPr>
              <w:pStyle w:val="TableParagraph"/>
              <w:spacing w:line="237" w:lineRule="auto"/>
              <w:ind w:left="104"/>
            </w:pPr>
            <w:r w:rsidRPr="0081701C">
              <w:rPr>
                <w:spacing w:val="-2"/>
              </w:rPr>
              <w:t>Произносить звуки</w:t>
            </w:r>
          </w:p>
        </w:tc>
        <w:tc>
          <w:tcPr>
            <w:tcW w:w="1455" w:type="dxa"/>
          </w:tcPr>
          <w:p w:rsidR="00E03AF9" w:rsidRPr="0081701C" w:rsidRDefault="00DB39BE">
            <w:pPr>
              <w:pStyle w:val="TableParagraph"/>
              <w:spacing w:line="237" w:lineRule="auto"/>
              <w:ind w:left="109" w:right="598"/>
            </w:pPr>
            <w:r w:rsidRPr="0081701C">
              <w:rPr>
                <w:spacing w:val="-2"/>
              </w:rPr>
              <w:t>Писать буквы</w:t>
            </w:r>
          </w:p>
        </w:tc>
        <w:tc>
          <w:tcPr>
            <w:tcW w:w="1384" w:type="dxa"/>
          </w:tcPr>
          <w:p w:rsidR="00E03AF9" w:rsidRPr="0081701C" w:rsidRDefault="00DB39BE">
            <w:pPr>
              <w:pStyle w:val="TableParagraph"/>
              <w:ind w:left="104" w:right="156"/>
            </w:pPr>
            <w:proofErr w:type="spellStart"/>
            <w:r w:rsidRPr="0081701C">
              <w:rPr>
                <w:spacing w:val="-2"/>
              </w:rPr>
              <w:t>Восприни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t>мать на слух ин.</w:t>
            </w:r>
          </w:p>
          <w:p w:rsidR="00E03AF9" w:rsidRPr="0081701C" w:rsidRDefault="00DB39BE">
            <w:pPr>
              <w:pStyle w:val="TableParagraph"/>
              <w:spacing w:line="265" w:lineRule="exact"/>
              <w:ind w:left="104"/>
            </w:pPr>
            <w:r w:rsidRPr="0081701C">
              <w:rPr>
                <w:spacing w:val="-4"/>
              </w:rPr>
              <w:t>речь</w:t>
            </w:r>
          </w:p>
        </w:tc>
        <w:tc>
          <w:tcPr>
            <w:tcW w:w="1278" w:type="dxa"/>
            <w:vMerge w:val="restart"/>
          </w:tcPr>
          <w:p w:rsidR="00E03AF9" w:rsidRPr="0081701C" w:rsidRDefault="00DB39BE">
            <w:pPr>
              <w:pStyle w:val="TableParagraph"/>
              <w:ind w:left="103"/>
            </w:pPr>
            <w:r w:rsidRPr="0081701C">
              <w:rPr>
                <w:spacing w:val="-2"/>
              </w:rPr>
              <w:t>Групп. (коллаж), индивид. (сценки)</w:t>
            </w:r>
          </w:p>
        </w:tc>
        <w:tc>
          <w:tcPr>
            <w:tcW w:w="989" w:type="dxa"/>
          </w:tcPr>
          <w:p w:rsidR="00E03AF9" w:rsidRPr="0081701C" w:rsidRDefault="00DB39BE">
            <w:pPr>
              <w:pStyle w:val="TableParagraph"/>
              <w:spacing w:line="320" w:lineRule="exact"/>
              <w:ind w:left="7" w:right="5"/>
              <w:jc w:val="center"/>
              <w:rPr>
                <w:b/>
              </w:rPr>
            </w:pPr>
            <w:r w:rsidRPr="0081701C">
              <w:t>3-5</w:t>
            </w:r>
            <w:r w:rsidRPr="0081701C">
              <w:rPr>
                <w:spacing w:val="3"/>
              </w:rPr>
              <w:t xml:space="preserve"> </w:t>
            </w:r>
            <w:r w:rsidRPr="0081701C">
              <w:rPr>
                <w:spacing w:val="-5"/>
              </w:rPr>
              <w:t>б</w:t>
            </w:r>
            <w:r w:rsidRPr="0081701C">
              <w:rPr>
                <w:b/>
                <w:spacing w:val="-5"/>
              </w:rPr>
              <w:t>.</w:t>
            </w:r>
          </w:p>
        </w:tc>
      </w:tr>
      <w:tr w:rsidR="00E03AF9" w:rsidRPr="0081701C">
        <w:trPr>
          <w:trHeight w:val="825"/>
        </w:trPr>
        <w:tc>
          <w:tcPr>
            <w:tcW w:w="989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1561" w:type="dxa"/>
          </w:tcPr>
          <w:p w:rsidR="00E03AF9" w:rsidRPr="0081701C" w:rsidRDefault="00DB39BE">
            <w:pPr>
              <w:pStyle w:val="TableParagraph"/>
              <w:spacing w:line="237" w:lineRule="auto"/>
              <w:ind w:left="110" w:right="216"/>
            </w:pPr>
            <w:proofErr w:type="spellStart"/>
            <w:r w:rsidRPr="0081701C">
              <w:rPr>
                <w:spacing w:val="-2"/>
              </w:rPr>
              <w:t>углубленны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rPr>
                <w:spacing w:val="-10"/>
              </w:rPr>
              <w:t>й</w:t>
            </w:r>
          </w:p>
        </w:tc>
        <w:tc>
          <w:tcPr>
            <w:tcW w:w="1705" w:type="dxa"/>
          </w:tcPr>
          <w:p w:rsidR="00E03AF9" w:rsidRPr="0081701C" w:rsidRDefault="00DB39BE">
            <w:pPr>
              <w:pStyle w:val="TableParagraph"/>
              <w:spacing w:line="242" w:lineRule="auto"/>
              <w:ind w:left="109"/>
            </w:pPr>
            <w:r w:rsidRPr="0081701C">
              <w:rPr>
                <w:spacing w:val="-2"/>
              </w:rPr>
              <w:t>Ведение свободного диалога</w:t>
            </w:r>
          </w:p>
        </w:tc>
        <w:tc>
          <w:tcPr>
            <w:tcW w:w="1700" w:type="dxa"/>
          </w:tcPr>
          <w:p w:rsidR="00E03AF9" w:rsidRPr="0081701C" w:rsidRDefault="00DB39BE">
            <w:pPr>
              <w:pStyle w:val="TableParagraph"/>
              <w:spacing w:line="237" w:lineRule="auto"/>
              <w:ind w:left="104"/>
            </w:pPr>
            <w:r w:rsidRPr="0081701C">
              <w:rPr>
                <w:spacing w:val="-2"/>
              </w:rPr>
              <w:t>Уверенное чтение</w:t>
            </w:r>
          </w:p>
        </w:tc>
        <w:tc>
          <w:tcPr>
            <w:tcW w:w="1455" w:type="dxa"/>
          </w:tcPr>
          <w:p w:rsidR="00E03AF9" w:rsidRPr="0081701C" w:rsidRDefault="00DB39BE">
            <w:pPr>
              <w:pStyle w:val="TableParagraph"/>
              <w:spacing w:line="237" w:lineRule="auto"/>
              <w:ind w:left="109" w:right="124"/>
            </w:pPr>
            <w:proofErr w:type="spellStart"/>
            <w:r w:rsidRPr="0081701C">
              <w:rPr>
                <w:spacing w:val="-2"/>
              </w:rPr>
              <w:t>Письменна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t>я печь</w:t>
            </w:r>
          </w:p>
        </w:tc>
        <w:tc>
          <w:tcPr>
            <w:tcW w:w="1384" w:type="dxa"/>
          </w:tcPr>
          <w:p w:rsidR="00E03AF9" w:rsidRPr="0081701C" w:rsidRDefault="00DB39BE">
            <w:pPr>
              <w:pStyle w:val="TableParagraph"/>
              <w:spacing w:line="237" w:lineRule="auto"/>
              <w:ind w:left="104" w:right="156"/>
            </w:pPr>
            <w:proofErr w:type="spellStart"/>
            <w:r w:rsidRPr="0081701C">
              <w:rPr>
                <w:spacing w:val="-2"/>
              </w:rPr>
              <w:t>Понимани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t>е речи на</w:t>
            </w:r>
          </w:p>
          <w:p w:rsidR="00E03AF9" w:rsidRPr="0081701C" w:rsidRDefault="00DB39BE">
            <w:pPr>
              <w:pStyle w:val="TableParagraph"/>
              <w:spacing w:line="261" w:lineRule="exact"/>
              <w:ind w:left="104"/>
            </w:pPr>
            <w:r w:rsidRPr="0081701C">
              <w:rPr>
                <w:spacing w:val="-4"/>
              </w:rPr>
              <w:t>слух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989" w:type="dxa"/>
          </w:tcPr>
          <w:p w:rsidR="00E03AF9" w:rsidRPr="0081701C" w:rsidRDefault="00DB39BE">
            <w:pPr>
              <w:pStyle w:val="TableParagraph"/>
              <w:spacing w:line="268" w:lineRule="exact"/>
              <w:ind w:left="8" w:right="2"/>
              <w:jc w:val="center"/>
            </w:pPr>
            <w:r w:rsidRPr="0081701C">
              <w:t>6-10</w:t>
            </w:r>
            <w:r w:rsidRPr="0081701C">
              <w:rPr>
                <w:spacing w:val="3"/>
              </w:rPr>
              <w:t xml:space="preserve"> </w:t>
            </w:r>
            <w:r w:rsidRPr="0081701C">
              <w:rPr>
                <w:spacing w:val="-5"/>
              </w:rPr>
              <w:t>б.</w:t>
            </w:r>
          </w:p>
        </w:tc>
      </w:tr>
      <w:tr w:rsidR="00E03AF9" w:rsidRPr="0081701C">
        <w:trPr>
          <w:trHeight w:val="2207"/>
        </w:trPr>
        <w:tc>
          <w:tcPr>
            <w:tcW w:w="989" w:type="dxa"/>
            <w:vMerge w:val="restart"/>
          </w:tcPr>
          <w:p w:rsidR="00E03AF9" w:rsidRPr="0081701C" w:rsidRDefault="00DB39BE">
            <w:pPr>
              <w:pStyle w:val="TableParagraph"/>
              <w:spacing w:line="273" w:lineRule="exact"/>
              <w:ind w:left="7" w:right="3"/>
              <w:jc w:val="center"/>
              <w:rPr>
                <w:b/>
              </w:rPr>
            </w:pPr>
            <w:r w:rsidRPr="0081701C">
              <w:rPr>
                <w:b/>
              </w:rPr>
              <w:t>5-</w:t>
            </w:r>
            <w:r w:rsidRPr="0081701C">
              <w:rPr>
                <w:b/>
                <w:spacing w:val="-10"/>
              </w:rPr>
              <w:t>8</w:t>
            </w:r>
          </w:p>
          <w:p w:rsidR="00E03AF9" w:rsidRPr="0081701C" w:rsidRDefault="00DB39BE">
            <w:pPr>
              <w:pStyle w:val="TableParagraph"/>
              <w:spacing w:before="2"/>
              <w:ind w:left="9" w:right="2"/>
              <w:jc w:val="center"/>
              <w:rPr>
                <w:b/>
              </w:rPr>
            </w:pPr>
            <w:proofErr w:type="spellStart"/>
            <w:r w:rsidRPr="0081701C">
              <w:rPr>
                <w:b/>
                <w:spacing w:val="-5"/>
              </w:rPr>
              <w:t>кл</w:t>
            </w:r>
            <w:proofErr w:type="spellEnd"/>
            <w:r w:rsidRPr="0081701C">
              <w:rPr>
                <w:b/>
                <w:spacing w:val="-5"/>
              </w:rPr>
              <w:t>.</w:t>
            </w:r>
          </w:p>
        </w:tc>
        <w:tc>
          <w:tcPr>
            <w:tcW w:w="1561" w:type="dxa"/>
          </w:tcPr>
          <w:p w:rsidR="00E03AF9" w:rsidRPr="0081701C" w:rsidRDefault="00DB39BE">
            <w:pPr>
              <w:pStyle w:val="TableParagraph"/>
              <w:spacing w:line="268" w:lineRule="exact"/>
              <w:ind w:left="110"/>
            </w:pPr>
            <w:r w:rsidRPr="0081701C">
              <w:rPr>
                <w:spacing w:val="-2"/>
              </w:rPr>
              <w:t>начинающий</w:t>
            </w:r>
          </w:p>
        </w:tc>
        <w:tc>
          <w:tcPr>
            <w:tcW w:w="1705" w:type="dxa"/>
          </w:tcPr>
          <w:p w:rsidR="00E03AF9" w:rsidRPr="0081701C" w:rsidRDefault="00DB39BE">
            <w:pPr>
              <w:pStyle w:val="TableParagraph"/>
              <w:spacing w:line="268" w:lineRule="exact"/>
              <w:ind w:left="109"/>
            </w:pPr>
            <w:r w:rsidRPr="0081701C">
              <w:rPr>
                <w:spacing w:val="-2"/>
              </w:rPr>
              <w:t>Уточнять,</w:t>
            </w:r>
          </w:p>
          <w:p w:rsidR="00E03AF9" w:rsidRPr="0081701C" w:rsidRDefault="00DB39BE">
            <w:pPr>
              <w:pStyle w:val="TableParagraph"/>
              <w:spacing w:before="2"/>
              <w:ind w:left="109" w:right="99"/>
            </w:pPr>
            <w:proofErr w:type="spellStart"/>
            <w:r w:rsidRPr="0081701C">
              <w:rPr>
                <w:spacing w:val="-2"/>
              </w:rPr>
              <w:t>переспрашива</w:t>
            </w:r>
            <w:proofErr w:type="spellEnd"/>
            <w:r w:rsidRPr="0081701C">
              <w:rPr>
                <w:spacing w:val="-2"/>
              </w:rPr>
              <w:t xml:space="preserve"> </w:t>
            </w:r>
            <w:proofErr w:type="spellStart"/>
            <w:r w:rsidRPr="0081701C">
              <w:rPr>
                <w:spacing w:val="-4"/>
              </w:rPr>
              <w:t>ть</w:t>
            </w:r>
            <w:proofErr w:type="spellEnd"/>
            <w:r w:rsidRPr="0081701C">
              <w:rPr>
                <w:spacing w:val="-4"/>
              </w:rPr>
              <w:t xml:space="preserve">, </w:t>
            </w:r>
            <w:r w:rsidRPr="0081701C">
              <w:rPr>
                <w:spacing w:val="-2"/>
              </w:rPr>
              <w:t>знакомиться</w:t>
            </w:r>
          </w:p>
        </w:tc>
        <w:tc>
          <w:tcPr>
            <w:tcW w:w="1700" w:type="dxa"/>
          </w:tcPr>
          <w:p w:rsidR="00E03AF9" w:rsidRPr="0081701C" w:rsidRDefault="00DB39BE">
            <w:pPr>
              <w:pStyle w:val="TableParagraph"/>
              <w:spacing w:line="242" w:lineRule="auto"/>
              <w:ind w:left="104" w:right="588"/>
            </w:pPr>
            <w:r w:rsidRPr="0081701C">
              <w:rPr>
                <w:spacing w:val="-2"/>
              </w:rPr>
              <w:t>Уверенно читать</w:t>
            </w:r>
          </w:p>
          <w:p w:rsidR="00E03AF9" w:rsidRPr="0081701C" w:rsidRDefault="00DB39BE">
            <w:pPr>
              <w:pStyle w:val="TableParagraph"/>
              <w:ind w:left="104" w:right="55"/>
            </w:pPr>
            <w:r w:rsidRPr="0081701C">
              <w:t xml:space="preserve">выражения и </w:t>
            </w:r>
            <w:r w:rsidRPr="0081701C">
              <w:rPr>
                <w:spacing w:val="-2"/>
              </w:rPr>
              <w:t xml:space="preserve">составлять </w:t>
            </w:r>
            <w:r w:rsidRPr="0081701C">
              <w:t>свои</w:t>
            </w:r>
            <w:r w:rsidRPr="0081701C">
              <w:rPr>
                <w:spacing w:val="-15"/>
              </w:rPr>
              <w:t xml:space="preserve"> </w:t>
            </w:r>
            <w:r w:rsidRPr="0081701C">
              <w:t>по</w:t>
            </w:r>
            <w:r w:rsidRPr="0081701C">
              <w:rPr>
                <w:spacing w:val="-15"/>
              </w:rPr>
              <w:t xml:space="preserve"> </w:t>
            </w:r>
            <w:r w:rsidRPr="0081701C">
              <w:t>схеме</w:t>
            </w:r>
          </w:p>
        </w:tc>
        <w:tc>
          <w:tcPr>
            <w:tcW w:w="1455" w:type="dxa"/>
          </w:tcPr>
          <w:p w:rsidR="00E03AF9" w:rsidRPr="0081701C" w:rsidRDefault="00DB39BE">
            <w:pPr>
              <w:pStyle w:val="TableParagraph"/>
              <w:ind w:left="109" w:right="24"/>
            </w:pPr>
            <w:r w:rsidRPr="0081701C">
              <w:rPr>
                <w:spacing w:val="-2"/>
              </w:rPr>
              <w:t>Писать устойчивые фразы, записывать реплики, вести словарь</w:t>
            </w:r>
          </w:p>
        </w:tc>
        <w:tc>
          <w:tcPr>
            <w:tcW w:w="1384" w:type="dxa"/>
          </w:tcPr>
          <w:p w:rsidR="00E03AF9" w:rsidRPr="0081701C" w:rsidRDefault="00DB39BE">
            <w:pPr>
              <w:pStyle w:val="TableParagraph"/>
              <w:ind w:left="104" w:right="75"/>
            </w:pPr>
            <w:r w:rsidRPr="0081701C">
              <w:rPr>
                <w:spacing w:val="-2"/>
              </w:rPr>
              <w:t xml:space="preserve">Понимать </w:t>
            </w:r>
            <w:proofErr w:type="spellStart"/>
            <w:r w:rsidRPr="0081701C">
              <w:rPr>
                <w:spacing w:val="-2"/>
              </w:rPr>
              <w:t>услышанн</w:t>
            </w:r>
            <w:proofErr w:type="spellEnd"/>
            <w:r w:rsidRPr="0081701C">
              <w:rPr>
                <w:spacing w:val="-2"/>
              </w:rPr>
              <w:t xml:space="preserve"> </w:t>
            </w:r>
            <w:proofErr w:type="spellStart"/>
            <w:r w:rsidRPr="0081701C">
              <w:rPr>
                <w:spacing w:val="-4"/>
              </w:rPr>
              <w:t>ое</w:t>
            </w:r>
            <w:proofErr w:type="spellEnd"/>
            <w:r w:rsidRPr="0081701C">
              <w:rPr>
                <w:spacing w:val="-4"/>
              </w:rPr>
              <w:t xml:space="preserve">, </w:t>
            </w:r>
            <w:proofErr w:type="spellStart"/>
            <w:r w:rsidRPr="0081701C">
              <w:rPr>
                <w:spacing w:val="-2"/>
              </w:rPr>
              <w:t>воспроизво</w:t>
            </w:r>
            <w:proofErr w:type="spellEnd"/>
            <w:r w:rsidRPr="0081701C">
              <w:rPr>
                <w:spacing w:val="-2"/>
              </w:rPr>
              <w:t xml:space="preserve"> </w:t>
            </w:r>
            <w:proofErr w:type="spellStart"/>
            <w:r w:rsidRPr="0081701C">
              <w:t>дить</w:t>
            </w:r>
            <w:proofErr w:type="spellEnd"/>
            <w:r w:rsidRPr="0081701C">
              <w:t xml:space="preserve"> речь, </w:t>
            </w:r>
            <w:proofErr w:type="spellStart"/>
            <w:r w:rsidRPr="0081701C">
              <w:rPr>
                <w:spacing w:val="-2"/>
              </w:rPr>
              <w:t>реагироват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t>ь на</w:t>
            </w:r>
          </w:p>
          <w:p w:rsidR="00E03AF9" w:rsidRPr="0081701C" w:rsidRDefault="00DB39BE">
            <w:pPr>
              <w:pStyle w:val="TableParagraph"/>
              <w:spacing w:line="261" w:lineRule="exact"/>
              <w:ind w:left="104"/>
            </w:pPr>
            <w:r w:rsidRPr="0081701C">
              <w:rPr>
                <w:spacing w:val="-2"/>
              </w:rPr>
              <w:t>вопросы</w:t>
            </w:r>
          </w:p>
        </w:tc>
        <w:tc>
          <w:tcPr>
            <w:tcW w:w="1278" w:type="dxa"/>
            <w:vMerge w:val="restart"/>
          </w:tcPr>
          <w:p w:rsidR="00E03AF9" w:rsidRPr="0081701C" w:rsidRDefault="00DB39BE">
            <w:pPr>
              <w:pStyle w:val="TableParagraph"/>
              <w:ind w:left="103"/>
            </w:pPr>
            <w:proofErr w:type="gramStart"/>
            <w:r w:rsidRPr="0081701C">
              <w:rPr>
                <w:spacing w:val="-2"/>
              </w:rPr>
              <w:t>Групп.(</w:t>
            </w:r>
            <w:proofErr w:type="spellStart"/>
            <w:proofErr w:type="gramEnd"/>
            <w:r w:rsidRPr="0081701C">
              <w:rPr>
                <w:spacing w:val="-2"/>
              </w:rPr>
              <w:t>пе</w:t>
            </w:r>
            <w:proofErr w:type="spellEnd"/>
            <w:r w:rsidRPr="0081701C">
              <w:rPr>
                <w:spacing w:val="-2"/>
              </w:rPr>
              <w:t xml:space="preserve"> </w:t>
            </w:r>
            <w:proofErr w:type="spellStart"/>
            <w:r w:rsidRPr="0081701C">
              <w:rPr>
                <w:spacing w:val="-2"/>
              </w:rPr>
              <w:t>сня</w:t>
            </w:r>
            <w:proofErr w:type="spellEnd"/>
            <w:r w:rsidRPr="0081701C">
              <w:rPr>
                <w:spacing w:val="-2"/>
              </w:rPr>
              <w:t>), индивид. (конкурс чтеца)</w:t>
            </w:r>
          </w:p>
        </w:tc>
        <w:tc>
          <w:tcPr>
            <w:tcW w:w="989" w:type="dxa"/>
          </w:tcPr>
          <w:p w:rsidR="00E03AF9" w:rsidRPr="0081701C" w:rsidRDefault="00DB39BE">
            <w:pPr>
              <w:pStyle w:val="TableParagraph"/>
              <w:spacing w:line="268" w:lineRule="exact"/>
              <w:ind w:left="7" w:right="7"/>
              <w:jc w:val="center"/>
            </w:pPr>
            <w:r w:rsidRPr="0081701C">
              <w:t>3-7</w:t>
            </w:r>
            <w:r w:rsidRPr="0081701C">
              <w:rPr>
                <w:spacing w:val="3"/>
              </w:rPr>
              <w:t xml:space="preserve"> </w:t>
            </w:r>
            <w:r w:rsidRPr="0081701C">
              <w:rPr>
                <w:spacing w:val="-5"/>
              </w:rPr>
              <w:t>б.</w:t>
            </w:r>
          </w:p>
        </w:tc>
      </w:tr>
      <w:tr w:rsidR="00E03AF9" w:rsidRPr="0081701C">
        <w:trPr>
          <w:trHeight w:val="830"/>
        </w:trPr>
        <w:tc>
          <w:tcPr>
            <w:tcW w:w="989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1561" w:type="dxa"/>
          </w:tcPr>
          <w:p w:rsidR="00E03AF9" w:rsidRPr="0081701C" w:rsidRDefault="00DB39BE">
            <w:pPr>
              <w:pStyle w:val="TableParagraph"/>
              <w:spacing w:line="242" w:lineRule="auto"/>
              <w:ind w:left="110" w:right="216"/>
            </w:pPr>
            <w:proofErr w:type="spellStart"/>
            <w:r w:rsidRPr="0081701C">
              <w:rPr>
                <w:spacing w:val="-2"/>
              </w:rPr>
              <w:t>углубленны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rPr>
                <w:spacing w:val="-10"/>
              </w:rPr>
              <w:t>й</w:t>
            </w:r>
          </w:p>
        </w:tc>
        <w:tc>
          <w:tcPr>
            <w:tcW w:w="1705" w:type="dxa"/>
          </w:tcPr>
          <w:p w:rsidR="00E03AF9" w:rsidRPr="0081701C" w:rsidRDefault="00DB39BE">
            <w:pPr>
              <w:pStyle w:val="TableParagraph"/>
              <w:ind w:left="109"/>
            </w:pPr>
            <w:r w:rsidRPr="0081701C">
              <w:rPr>
                <w:spacing w:val="-2"/>
              </w:rPr>
              <w:t>Ведение свободного диалога</w:t>
            </w:r>
          </w:p>
        </w:tc>
        <w:tc>
          <w:tcPr>
            <w:tcW w:w="1700" w:type="dxa"/>
          </w:tcPr>
          <w:p w:rsidR="00E03AF9" w:rsidRPr="0081701C" w:rsidRDefault="00DB39BE">
            <w:pPr>
              <w:pStyle w:val="TableParagraph"/>
              <w:spacing w:line="242" w:lineRule="auto"/>
              <w:ind w:left="104"/>
            </w:pPr>
            <w:r w:rsidRPr="0081701C">
              <w:rPr>
                <w:spacing w:val="-2"/>
              </w:rPr>
              <w:t>Уверенное чтение</w:t>
            </w:r>
          </w:p>
        </w:tc>
        <w:tc>
          <w:tcPr>
            <w:tcW w:w="1455" w:type="dxa"/>
          </w:tcPr>
          <w:p w:rsidR="00E03AF9" w:rsidRPr="0081701C" w:rsidRDefault="00DB39BE">
            <w:pPr>
              <w:pStyle w:val="TableParagraph"/>
              <w:spacing w:line="242" w:lineRule="auto"/>
              <w:ind w:left="109" w:right="124"/>
            </w:pPr>
            <w:proofErr w:type="spellStart"/>
            <w:r w:rsidRPr="0081701C">
              <w:rPr>
                <w:spacing w:val="-2"/>
              </w:rPr>
              <w:t>Письменна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t>я печь</w:t>
            </w:r>
          </w:p>
        </w:tc>
        <w:tc>
          <w:tcPr>
            <w:tcW w:w="1384" w:type="dxa"/>
          </w:tcPr>
          <w:p w:rsidR="00E03AF9" w:rsidRPr="0081701C" w:rsidRDefault="00DB39BE">
            <w:pPr>
              <w:pStyle w:val="TableParagraph"/>
              <w:spacing w:line="268" w:lineRule="exact"/>
              <w:ind w:left="104"/>
            </w:pPr>
            <w:proofErr w:type="spellStart"/>
            <w:r w:rsidRPr="0081701C">
              <w:rPr>
                <w:spacing w:val="-2"/>
              </w:rPr>
              <w:t>Понимани</w:t>
            </w:r>
            <w:proofErr w:type="spellEnd"/>
          </w:p>
          <w:p w:rsidR="00E03AF9" w:rsidRPr="0081701C" w:rsidRDefault="00DB39BE">
            <w:pPr>
              <w:pStyle w:val="TableParagraph"/>
              <w:spacing w:line="274" w:lineRule="exact"/>
              <w:ind w:left="104" w:right="156"/>
            </w:pPr>
            <w:r w:rsidRPr="0081701C">
              <w:t>е</w:t>
            </w:r>
            <w:r w:rsidRPr="0081701C">
              <w:rPr>
                <w:spacing w:val="-15"/>
              </w:rPr>
              <w:t xml:space="preserve"> </w:t>
            </w:r>
            <w:r w:rsidRPr="0081701C">
              <w:t>речи</w:t>
            </w:r>
            <w:r w:rsidRPr="0081701C">
              <w:rPr>
                <w:spacing w:val="-15"/>
              </w:rPr>
              <w:t xml:space="preserve"> </w:t>
            </w:r>
            <w:r w:rsidRPr="0081701C">
              <w:t xml:space="preserve">на </w:t>
            </w:r>
            <w:r w:rsidRPr="0081701C">
              <w:rPr>
                <w:spacing w:val="-4"/>
              </w:rPr>
              <w:t>слух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989" w:type="dxa"/>
          </w:tcPr>
          <w:p w:rsidR="00E03AF9" w:rsidRPr="0081701C" w:rsidRDefault="00DB39BE">
            <w:pPr>
              <w:pStyle w:val="TableParagraph"/>
              <w:spacing w:line="268" w:lineRule="exact"/>
              <w:ind w:left="8" w:right="2"/>
              <w:jc w:val="center"/>
            </w:pPr>
            <w:r w:rsidRPr="0081701C">
              <w:t>7-10</w:t>
            </w:r>
            <w:r w:rsidRPr="0081701C">
              <w:rPr>
                <w:spacing w:val="3"/>
              </w:rPr>
              <w:t xml:space="preserve"> </w:t>
            </w:r>
            <w:r w:rsidRPr="0081701C">
              <w:rPr>
                <w:spacing w:val="-5"/>
              </w:rPr>
              <w:t>б.</w:t>
            </w:r>
          </w:p>
        </w:tc>
      </w:tr>
      <w:tr w:rsidR="00E03AF9" w:rsidRPr="0081701C">
        <w:trPr>
          <w:trHeight w:val="2208"/>
        </w:trPr>
        <w:tc>
          <w:tcPr>
            <w:tcW w:w="989" w:type="dxa"/>
            <w:vMerge w:val="restart"/>
          </w:tcPr>
          <w:p w:rsidR="00E03AF9" w:rsidRPr="0081701C" w:rsidRDefault="00DB39BE">
            <w:pPr>
              <w:pStyle w:val="TableParagraph"/>
              <w:spacing w:line="271" w:lineRule="exact"/>
              <w:ind w:left="273"/>
              <w:rPr>
                <w:b/>
              </w:rPr>
            </w:pPr>
            <w:r w:rsidRPr="0081701C">
              <w:rPr>
                <w:b/>
              </w:rPr>
              <w:lastRenderedPageBreak/>
              <w:t>9-</w:t>
            </w:r>
            <w:r w:rsidRPr="0081701C">
              <w:rPr>
                <w:b/>
                <w:spacing w:val="-5"/>
              </w:rPr>
              <w:t>11</w:t>
            </w:r>
          </w:p>
          <w:p w:rsidR="00E03AF9" w:rsidRPr="0081701C" w:rsidRDefault="00DB39BE">
            <w:pPr>
              <w:pStyle w:val="TableParagraph"/>
              <w:spacing w:line="275" w:lineRule="exact"/>
              <w:ind w:left="326"/>
              <w:rPr>
                <w:b/>
              </w:rPr>
            </w:pPr>
            <w:proofErr w:type="spellStart"/>
            <w:r w:rsidRPr="0081701C">
              <w:rPr>
                <w:b/>
                <w:spacing w:val="-5"/>
              </w:rPr>
              <w:t>кл</w:t>
            </w:r>
            <w:proofErr w:type="spellEnd"/>
            <w:r w:rsidRPr="0081701C">
              <w:rPr>
                <w:b/>
                <w:spacing w:val="-5"/>
              </w:rPr>
              <w:t>.</w:t>
            </w:r>
          </w:p>
        </w:tc>
        <w:tc>
          <w:tcPr>
            <w:tcW w:w="1561" w:type="dxa"/>
          </w:tcPr>
          <w:p w:rsidR="00E03AF9" w:rsidRPr="0081701C" w:rsidRDefault="00DB39BE">
            <w:pPr>
              <w:pStyle w:val="TableParagraph"/>
              <w:spacing w:line="268" w:lineRule="exact"/>
              <w:ind w:left="110"/>
            </w:pPr>
            <w:r w:rsidRPr="0081701C">
              <w:rPr>
                <w:spacing w:val="-2"/>
              </w:rPr>
              <w:t>начинающий</w:t>
            </w:r>
          </w:p>
        </w:tc>
        <w:tc>
          <w:tcPr>
            <w:tcW w:w="1705" w:type="dxa"/>
          </w:tcPr>
          <w:p w:rsidR="00E03AF9" w:rsidRPr="0081701C" w:rsidRDefault="00DB39BE">
            <w:pPr>
              <w:pStyle w:val="TableParagraph"/>
              <w:ind w:left="109"/>
            </w:pPr>
            <w:r w:rsidRPr="0081701C">
              <w:t>Вести</w:t>
            </w:r>
            <w:r w:rsidRPr="0081701C">
              <w:rPr>
                <w:spacing w:val="-15"/>
              </w:rPr>
              <w:t xml:space="preserve"> </w:t>
            </w:r>
            <w:r w:rsidRPr="0081701C">
              <w:t xml:space="preserve">беседу, </w:t>
            </w:r>
            <w:r w:rsidRPr="0081701C">
              <w:rPr>
                <w:spacing w:val="-2"/>
              </w:rPr>
              <w:t>представлять, делать комплименты</w:t>
            </w:r>
          </w:p>
        </w:tc>
        <w:tc>
          <w:tcPr>
            <w:tcW w:w="1700" w:type="dxa"/>
          </w:tcPr>
          <w:p w:rsidR="00E03AF9" w:rsidRPr="0081701C" w:rsidRDefault="00DB39BE">
            <w:pPr>
              <w:pStyle w:val="TableParagraph"/>
              <w:spacing w:line="237" w:lineRule="auto"/>
              <w:ind w:left="104" w:right="588"/>
            </w:pPr>
            <w:r w:rsidRPr="0081701C">
              <w:rPr>
                <w:spacing w:val="-2"/>
              </w:rPr>
              <w:t>Читать связный</w:t>
            </w:r>
          </w:p>
          <w:p w:rsidR="00E03AF9" w:rsidRPr="0081701C" w:rsidRDefault="00DB39BE">
            <w:pPr>
              <w:pStyle w:val="TableParagraph"/>
              <w:ind w:left="104"/>
            </w:pPr>
            <w:r w:rsidRPr="0081701C">
              <w:t>текст,</w:t>
            </w:r>
            <w:r w:rsidRPr="0081701C">
              <w:rPr>
                <w:spacing w:val="-15"/>
              </w:rPr>
              <w:t xml:space="preserve"> </w:t>
            </w:r>
            <w:r w:rsidRPr="0081701C">
              <w:t xml:space="preserve">искать </w:t>
            </w:r>
            <w:r w:rsidRPr="0081701C">
              <w:rPr>
                <w:spacing w:val="-2"/>
              </w:rPr>
              <w:t>заданную информацию</w:t>
            </w:r>
          </w:p>
        </w:tc>
        <w:tc>
          <w:tcPr>
            <w:tcW w:w="1455" w:type="dxa"/>
          </w:tcPr>
          <w:p w:rsidR="00E03AF9" w:rsidRPr="0081701C" w:rsidRDefault="00DB39BE">
            <w:pPr>
              <w:pStyle w:val="TableParagraph"/>
              <w:ind w:left="109"/>
            </w:pPr>
            <w:r w:rsidRPr="0081701C">
              <w:rPr>
                <w:spacing w:val="-2"/>
              </w:rPr>
              <w:t>Писать письмо, заполнять анкету</w:t>
            </w:r>
          </w:p>
        </w:tc>
        <w:tc>
          <w:tcPr>
            <w:tcW w:w="1384" w:type="dxa"/>
          </w:tcPr>
          <w:p w:rsidR="00E03AF9" w:rsidRPr="0081701C" w:rsidRDefault="00DB39BE">
            <w:pPr>
              <w:pStyle w:val="TableParagraph"/>
              <w:ind w:left="104" w:right="213"/>
              <w:jc w:val="both"/>
            </w:pPr>
            <w:r w:rsidRPr="0081701C">
              <w:rPr>
                <w:spacing w:val="-2"/>
              </w:rPr>
              <w:t xml:space="preserve">Понимать </w:t>
            </w:r>
            <w:proofErr w:type="spellStart"/>
            <w:r w:rsidRPr="0081701C">
              <w:rPr>
                <w:spacing w:val="-2"/>
              </w:rPr>
              <w:t>услышанн</w:t>
            </w:r>
            <w:proofErr w:type="spellEnd"/>
            <w:r w:rsidRPr="0081701C">
              <w:rPr>
                <w:spacing w:val="-2"/>
              </w:rPr>
              <w:t xml:space="preserve"> </w:t>
            </w:r>
            <w:proofErr w:type="spellStart"/>
            <w:r w:rsidRPr="0081701C">
              <w:rPr>
                <w:spacing w:val="-4"/>
              </w:rPr>
              <w:t>ое</w:t>
            </w:r>
            <w:proofErr w:type="spellEnd"/>
            <w:r w:rsidRPr="0081701C">
              <w:rPr>
                <w:spacing w:val="-4"/>
              </w:rPr>
              <w:t>,</w:t>
            </w:r>
          </w:p>
          <w:p w:rsidR="00E03AF9" w:rsidRPr="0081701C" w:rsidRDefault="00DB39BE">
            <w:pPr>
              <w:pStyle w:val="TableParagraph"/>
              <w:ind w:left="104" w:right="145"/>
            </w:pPr>
            <w:r w:rsidRPr="0081701C">
              <w:rPr>
                <w:spacing w:val="-2"/>
              </w:rPr>
              <w:t xml:space="preserve">передавать </w:t>
            </w:r>
            <w:proofErr w:type="spellStart"/>
            <w:r w:rsidRPr="0081701C">
              <w:rPr>
                <w:spacing w:val="-2"/>
              </w:rPr>
              <w:t>информац</w:t>
            </w:r>
            <w:proofErr w:type="spellEnd"/>
            <w:r w:rsidRPr="0081701C">
              <w:rPr>
                <w:spacing w:val="-2"/>
              </w:rPr>
              <w:t xml:space="preserve"> </w:t>
            </w:r>
            <w:proofErr w:type="spellStart"/>
            <w:r w:rsidRPr="0081701C">
              <w:t>ию</w:t>
            </w:r>
            <w:proofErr w:type="spellEnd"/>
            <w:r w:rsidRPr="0081701C">
              <w:t xml:space="preserve"> вслух,</w:t>
            </w:r>
          </w:p>
          <w:p w:rsidR="00E03AF9" w:rsidRPr="0081701C" w:rsidRDefault="00DB39BE">
            <w:pPr>
              <w:pStyle w:val="TableParagraph"/>
              <w:spacing w:line="274" w:lineRule="exact"/>
              <w:ind w:left="104" w:right="156"/>
            </w:pPr>
            <w:r w:rsidRPr="0081701C">
              <w:rPr>
                <w:spacing w:val="-2"/>
              </w:rPr>
              <w:t>выполнять задания</w:t>
            </w:r>
          </w:p>
        </w:tc>
        <w:tc>
          <w:tcPr>
            <w:tcW w:w="1278" w:type="dxa"/>
            <w:vMerge w:val="restart"/>
          </w:tcPr>
          <w:p w:rsidR="00E03AF9" w:rsidRPr="0081701C" w:rsidRDefault="00DB39BE">
            <w:pPr>
              <w:pStyle w:val="TableParagraph"/>
              <w:ind w:left="103"/>
            </w:pPr>
            <w:proofErr w:type="gramStart"/>
            <w:r w:rsidRPr="0081701C">
              <w:rPr>
                <w:spacing w:val="-2"/>
              </w:rPr>
              <w:t>Групп.(</w:t>
            </w:r>
            <w:proofErr w:type="gramEnd"/>
            <w:r w:rsidRPr="0081701C">
              <w:rPr>
                <w:spacing w:val="-2"/>
              </w:rPr>
              <w:t xml:space="preserve">га зета), индивид. (эссе, научное </w:t>
            </w:r>
            <w:proofErr w:type="spellStart"/>
            <w:r w:rsidRPr="0081701C">
              <w:rPr>
                <w:spacing w:val="-2"/>
              </w:rPr>
              <w:t>исслед</w:t>
            </w:r>
            <w:proofErr w:type="spellEnd"/>
            <w:r w:rsidRPr="0081701C">
              <w:rPr>
                <w:spacing w:val="-2"/>
              </w:rPr>
              <w:t>.)</w:t>
            </w:r>
          </w:p>
        </w:tc>
        <w:tc>
          <w:tcPr>
            <w:tcW w:w="989" w:type="dxa"/>
          </w:tcPr>
          <w:p w:rsidR="00E03AF9" w:rsidRPr="0081701C" w:rsidRDefault="00DB39BE">
            <w:pPr>
              <w:pStyle w:val="TableParagraph"/>
              <w:spacing w:line="268" w:lineRule="exact"/>
              <w:ind w:left="7" w:right="3"/>
              <w:jc w:val="center"/>
            </w:pPr>
            <w:r w:rsidRPr="0081701C">
              <w:t>3-10</w:t>
            </w:r>
            <w:r w:rsidRPr="0081701C">
              <w:rPr>
                <w:spacing w:val="3"/>
              </w:rPr>
              <w:t xml:space="preserve"> </w:t>
            </w:r>
            <w:r w:rsidRPr="0081701C">
              <w:rPr>
                <w:spacing w:val="-5"/>
              </w:rPr>
              <w:t>б.</w:t>
            </w:r>
          </w:p>
        </w:tc>
      </w:tr>
      <w:tr w:rsidR="00E03AF9" w:rsidRPr="0081701C">
        <w:trPr>
          <w:trHeight w:val="830"/>
        </w:trPr>
        <w:tc>
          <w:tcPr>
            <w:tcW w:w="989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1561" w:type="dxa"/>
          </w:tcPr>
          <w:p w:rsidR="00E03AF9" w:rsidRPr="0081701C" w:rsidRDefault="00DB39BE">
            <w:pPr>
              <w:pStyle w:val="TableParagraph"/>
              <w:spacing w:line="268" w:lineRule="exact"/>
              <w:ind w:left="110"/>
            </w:pPr>
            <w:proofErr w:type="spellStart"/>
            <w:r w:rsidRPr="0081701C">
              <w:rPr>
                <w:spacing w:val="-2"/>
              </w:rPr>
              <w:t>углуленный</w:t>
            </w:r>
            <w:proofErr w:type="spellEnd"/>
          </w:p>
        </w:tc>
        <w:tc>
          <w:tcPr>
            <w:tcW w:w="1705" w:type="dxa"/>
          </w:tcPr>
          <w:p w:rsidR="00E03AF9" w:rsidRPr="0081701C" w:rsidRDefault="00DB39BE">
            <w:pPr>
              <w:pStyle w:val="TableParagraph"/>
              <w:ind w:left="109"/>
            </w:pPr>
            <w:r w:rsidRPr="0081701C">
              <w:rPr>
                <w:spacing w:val="-2"/>
              </w:rPr>
              <w:t>Ведение свободного диалога</w:t>
            </w:r>
          </w:p>
        </w:tc>
        <w:tc>
          <w:tcPr>
            <w:tcW w:w="1700" w:type="dxa"/>
          </w:tcPr>
          <w:p w:rsidR="00E03AF9" w:rsidRPr="0081701C" w:rsidRDefault="00DB39BE">
            <w:pPr>
              <w:pStyle w:val="TableParagraph"/>
              <w:spacing w:line="237" w:lineRule="auto"/>
              <w:ind w:left="104"/>
            </w:pPr>
            <w:r w:rsidRPr="0081701C">
              <w:rPr>
                <w:spacing w:val="-2"/>
              </w:rPr>
              <w:t>Уверенное чтение</w:t>
            </w:r>
          </w:p>
        </w:tc>
        <w:tc>
          <w:tcPr>
            <w:tcW w:w="1455" w:type="dxa"/>
          </w:tcPr>
          <w:p w:rsidR="00E03AF9" w:rsidRPr="0081701C" w:rsidRDefault="00DB39BE">
            <w:pPr>
              <w:pStyle w:val="TableParagraph"/>
              <w:spacing w:line="237" w:lineRule="auto"/>
              <w:ind w:left="109" w:right="124"/>
            </w:pPr>
            <w:proofErr w:type="spellStart"/>
            <w:r w:rsidRPr="0081701C">
              <w:rPr>
                <w:spacing w:val="-2"/>
              </w:rPr>
              <w:t>Письменна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t>я печь</w:t>
            </w:r>
          </w:p>
        </w:tc>
        <w:tc>
          <w:tcPr>
            <w:tcW w:w="1384" w:type="dxa"/>
          </w:tcPr>
          <w:p w:rsidR="00E03AF9" w:rsidRPr="0081701C" w:rsidRDefault="00DB39BE">
            <w:pPr>
              <w:pStyle w:val="TableParagraph"/>
              <w:spacing w:line="237" w:lineRule="auto"/>
              <w:ind w:left="104" w:right="156"/>
            </w:pPr>
            <w:proofErr w:type="spellStart"/>
            <w:r w:rsidRPr="0081701C">
              <w:rPr>
                <w:spacing w:val="-2"/>
              </w:rPr>
              <w:t>Понимани</w:t>
            </w:r>
            <w:proofErr w:type="spellEnd"/>
            <w:r w:rsidRPr="0081701C">
              <w:rPr>
                <w:spacing w:val="-2"/>
              </w:rPr>
              <w:t xml:space="preserve"> </w:t>
            </w:r>
            <w:r w:rsidRPr="0081701C">
              <w:t>е речи на</w:t>
            </w:r>
          </w:p>
          <w:p w:rsidR="00E03AF9" w:rsidRPr="0081701C" w:rsidRDefault="00DB39BE">
            <w:pPr>
              <w:pStyle w:val="TableParagraph"/>
              <w:spacing w:line="266" w:lineRule="exact"/>
              <w:ind w:left="104"/>
            </w:pPr>
            <w:r w:rsidRPr="0081701C">
              <w:rPr>
                <w:spacing w:val="-4"/>
              </w:rPr>
              <w:t>слух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:rsidR="00E03AF9" w:rsidRPr="0081701C" w:rsidRDefault="00E03AF9"/>
        </w:tc>
        <w:tc>
          <w:tcPr>
            <w:tcW w:w="989" w:type="dxa"/>
          </w:tcPr>
          <w:p w:rsidR="00E03AF9" w:rsidRPr="0081701C" w:rsidRDefault="00DB39BE">
            <w:pPr>
              <w:pStyle w:val="TableParagraph"/>
              <w:spacing w:line="268" w:lineRule="exact"/>
              <w:ind w:left="7" w:right="9"/>
              <w:jc w:val="center"/>
            </w:pPr>
            <w:r w:rsidRPr="0081701C">
              <w:t>10</w:t>
            </w:r>
            <w:r w:rsidRPr="0081701C">
              <w:rPr>
                <w:spacing w:val="2"/>
              </w:rPr>
              <w:t xml:space="preserve"> </w:t>
            </w:r>
            <w:r w:rsidRPr="0081701C">
              <w:rPr>
                <w:spacing w:val="-5"/>
              </w:rPr>
              <w:t>б.</w:t>
            </w:r>
          </w:p>
        </w:tc>
      </w:tr>
    </w:tbl>
    <w:p w:rsidR="00E03AF9" w:rsidRDefault="00DB39BE">
      <w:pPr>
        <w:pStyle w:val="a3"/>
        <w:spacing w:before="317"/>
        <w:ind w:right="1345" w:firstLine="566"/>
        <w:rPr>
          <w:sz w:val="24"/>
          <w:szCs w:val="24"/>
        </w:rPr>
      </w:pPr>
      <w:r>
        <w:rPr>
          <w:sz w:val="24"/>
          <w:szCs w:val="24"/>
        </w:rPr>
        <w:t>*Дополнительные баллы будут добавляться за креативность и творческий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подход,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групповых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языковых конкурсах и НПК.</w:t>
      </w:r>
    </w:p>
    <w:p w:rsidR="00E03AF9" w:rsidRDefault="00E03AF9">
      <w:pPr>
        <w:pStyle w:val="a3"/>
        <w:spacing w:before="4"/>
        <w:ind w:left="0"/>
        <w:rPr>
          <w:sz w:val="24"/>
          <w:szCs w:val="24"/>
        </w:rPr>
      </w:pPr>
    </w:p>
    <w:p w:rsidR="00E03AF9" w:rsidRDefault="00DB39BE">
      <w:pPr>
        <w:pStyle w:val="a4"/>
        <w:numPr>
          <w:ilvl w:val="3"/>
          <w:numId w:val="3"/>
        </w:numPr>
        <w:tabs>
          <w:tab w:val="left" w:pos="4216"/>
        </w:tabs>
        <w:spacing w:line="322" w:lineRule="exact"/>
        <w:ind w:left="4216" w:hanging="493"/>
        <w:jc w:val="left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СОДЕРЖАНИЕ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</w:t>
      </w:r>
    </w:p>
    <w:p w:rsidR="00E03AF9" w:rsidRDefault="00DB39BE">
      <w:pPr>
        <w:ind w:left="1373" w:right="80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«Французский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язык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для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начинающих»</w:t>
      </w:r>
    </w:p>
    <w:p w:rsidR="00E03AF9" w:rsidRDefault="00DB39BE">
      <w:pPr>
        <w:spacing w:before="72"/>
        <w:ind w:left="1373" w:right="8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Стартовый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уровень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(1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год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обучения)</w:t>
      </w:r>
    </w:p>
    <w:p w:rsidR="00E03AF9" w:rsidRDefault="00DB39BE" w:rsidP="00307317">
      <w:pPr>
        <w:pStyle w:val="a3"/>
        <w:spacing w:before="317"/>
        <w:jc w:val="both"/>
        <w:rPr>
          <w:sz w:val="24"/>
          <w:szCs w:val="24"/>
        </w:rPr>
      </w:pPr>
      <w:r>
        <w:rPr>
          <w:sz w:val="24"/>
          <w:szCs w:val="24"/>
        </w:rPr>
        <w:t>Согласно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ФГОС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ООО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(п.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11.1),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Приказу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Минобразования</w:t>
      </w:r>
    </w:p>
    <w:p w:rsidR="00E03AF9" w:rsidRDefault="00DB39BE" w:rsidP="00307317">
      <w:pPr>
        <w:pStyle w:val="a3"/>
        <w:spacing w:before="52" w:line="276" w:lineRule="auto"/>
        <w:ind w:right="871"/>
        <w:jc w:val="both"/>
        <w:rPr>
          <w:sz w:val="24"/>
          <w:szCs w:val="24"/>
        </w:rPr>
      </w:pPr>
      <w:r>
        <w:rPr>
          <w:sz w:val="24"/>
          <w:szCs w:val="24"/>
        </w:rPr>
        <w:t>России от 05.03.2004 N 1089 и ПООП (раздел 2.2.2. «Основное содержание учебных предметов»), предметное содержание речи включает в себя темы: Повседневная жизнь. Домашние обязанности. Покупки. Общение в семье и 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школе.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Семейные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традиции.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друзьями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знакомыми. Переписка с друзьями. Здоровье. Посещение врача. Здоровый образ жизни. Спорт Активный отдых. Экстремальные виды спорта. Городская и сельская жизнь Особенности городской и сельской жизни в России и странах изучаемого языка. Городская инфраструктура. Сельское хозяйство. Научно-</w:t>
      </w:r>
    </w:p>
    <w:p w:rsidR="00E03AF9" w:rsidRDefault="00DB39BE" w:rsidP="00307317">
      <w:pPr>
        <w:pStyle w:val="a3"/>
        <w:spacing w:before="1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технический</w:t>
      </w:r>
      <w:r>
        <w:rPr>
          <w:spacing w:val="-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прогресс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Прогресс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науке.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Космос.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Новые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информационные технологии. Природа и экология Природные ресурсы. Возобновляемые</w:t>
      </w:r>
    </w:p>
    <w:p w:rsidR="00E03AF9" w:rsidRDefault="00DB39BE" w:rsidP="00307317">
      <w:pPr>
        <w:pStyle w:val="a3"/>
        <w:spacing w:line="321" w:lineRule="exact"/>
        <w:jc w:val="both"/>
        <w:rPr>
          <w:sz w:val="24"/>
          <w:szCs w:val="24"/>
        </w:rPr>
      </w:pPr>
      <w:r>
        <w:rPr>
          <w:sz w:val="24"/>
          <w:szCs w:val="24"/>
        </w:rPr>
        <w:t>источники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энергии.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Изменение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климата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глобальное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потепление.</w:t>
      </w:r>
    </w:p>
    <w:p w:rsidR="00E03AF9" w:rsidRDefault="00DB39BE" w:rsidP="00307317">
      <w:pPr>
        <w:pStyle w:val="a3"/>
        <w:spacing w:before="47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Знаменитые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природные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заповедники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мира.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Современная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молодежь Увлечения и интересы. Связь с предыдущими поколениями.</w:t>
      </w:r>
    </w:p>
    <w:p w:rsidR="00E03AF9" w:rsidRDefault="00DB39BE" w:rsidP="00307317">
      <w:pPr>
        <w:pStyle w:val="a3"/>
        <w:spacing w:line="276" w:lineRule="auto"/>
        <w:ind w:right="1065"/>
        <w:jc w:val="both"/>
        <w:rPr>
          <w:sz w:val="24"/>
          <w:szCs w:val="24"/>
        </w:rPr>
      </w:pPr>
      <w:r>
        <w:rPr>
          <w:sz w:val="24"/>
          <w:szCs w:val="24"/>
        </w:rPr>
        <w:t>Образовательные поездки. Профессии Современные профессии. Планы на будущее, проблемы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выбора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профессии.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Образование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профессии. Страны изучаемого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Географическое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положение,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климат,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население,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крупные города, достопримечательности. Путешествие по своей стране и за</w:t>
      </w:r>
    </w:p>
    <w:p w:rsidR="00E03AF9" w:rsidRDefault="00DB39BE" w:rsidP="00307317">
      <w:pPr>
        <w:pStyle w:val="a3"/>
        <w:spacing w:before="1" w:line="276" w:lineRule="auto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рубежом. Праздники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знаменательные даты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странах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изучаемого языка. Иностранные языки Изучение иностранных языков. Иностранные языки в профессиональной деятельности и для повседневного общения.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Выдающиеся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личности,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повлиявшие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культуры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науки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 стран изучаемого языка.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Коммуникативные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умения.</w:t>
      </w:r>
      <w:r>
        <w:rPr>
          <w:spacing w:val="-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Говорение</w:t>
      </w:r>
      <w:r>
        <w:rPr>
          <w:spacing w:val="-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.</w:t>
      </w:r>
      <w:proofErr w:type="gramEnd"/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Диалогическая речь.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Подготовленное интервью. Умение кратко комментировать точку зрения другого человека. Типы текстов: интервью, </w:t>
      </w:r>
      <w:proofErr w:type="spellStart"/>
      <w:r>
        <w:rPr>
          <w:sz w:val="24"/>
          <w:szCs w:val="24"/>
        </w:rPr>
        <w:t>модерация</w:t>
      </w:r>
      <w:proofErr w:type="spellEnd"/>
      <w:r>
        <w:rPr>
          <w:sz w:val="24"/>
          <w:szCs w:val="24"/>
        </w:rPr>
        <w:t xml:space="preserve">, обсуждение. Умение бегло говорить на различные темы в ситуациях официального и неофициального общения, в том числе и в рамках выбранного профиля. Аргументированные ответы на ряд доводов </w:t>
      </w:r>
      <w:r>
        <w:rPr>
          <w:spacing w:val="-2"/>
          <w:sz w:val="24"/>
          <w:szCs w:val="24"/>
        </w:rPr>
        <w:t>собеседника.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Монологическая речь.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Умение предоставлять фактическую информацию. Умение </w:t>
      </w:r>
      <w:r>
        <w:rPr>
          <w:sz w:val="24"/>
          <w:szCs w:val="24"/>
        </w:rPr>
        <w:lastRenderedPageBreak/>
        <w:t>детально высказываться по широкому кругу вопросов, в том числе поясняя свою точку зрения. Умение делать ясный, логично выстроенный доклад. Типы текстов: обращение к участникам мероприятия, изложение содержания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материалов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конкретной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проблеме,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выступление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докладом.</w:t>
      </w:r>
      <w:r w:rsidR="0081701C">
        <w:rPr>
          <w:sz w:val="24"/>
          <w:szCs w:val="24"/>
        </w:rPr>
        <w:t xml:space="preserve"> 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Аудирование</w:t>
      </w:r>
      <w:proofErr w:type="spellEnd"/>
      <w:r>
        <w:rPr>
          <w:sz w:val="24"/>
          <w:szCs w:val="24"/>
        </w:rPr>
        <w:t>. Совершенствование умения понимать на слух основное содержание несложных аудио- и видеотекстов различных жанров (радио- и телепрограмм, записей, кинофильмов; объявлений по громкоговорителю – информации, правил, предупреждений) монологического и диалогического характера с нормативным произношением в рамках изученной тематики. Умение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чертах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следить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 основными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моментами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долгой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дискуссии или доклада. Типы текстов: выступление на конференции, ток-шоу, теледебаты, обращение к участникам мероприятия, репортаж. Доклад. Сложная система доказательств. Разговорная речь в пределах литературной </w:t>
      </w:r>
      <w:r>
        <w:rPr>
          <w:spacing w:val="-2"/>
          <w:sz w:val="24"/>
          <w:szCs w:val="24"/>
        </w:rPr>
        <w:t>нормы.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Чтение.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Умение читать и понимать несложные аутентичные тексты различных стилей (публицистического, художественного, разговорного, научного, официально-делового). Изучающее чтение в целях полного понимания информации. Типы текстов: аннотация, статья/публикация в журнале, документация, отчет, правила (законодательные акты), договор/соглашение, диаграмма / график / статистика / схема, словарная статья в толковом словаре, дискуссии в блогах, материалы </w:t>
      </w:r>
      <w:proofErr w:type="spellStart"/>
      <w:r>
        <w:rPr>
          <w:sz w:val="24"/>
          <w:szCs w:val="24"/>
        </w:rPr>
        <w:t>вебинаров</w:t>
      </w:r>
      <w:proofErr w:type="spellEnd"/>
      <w:r>
        <w:rPr>
          <w:sz w:val="24"/>
          <w:szCs w:val="24"/>
        </w:rPr>
        <w:t>. Детальное понимание сложных текстов. Анализ текстов с точки зрения содержания, позиции автора и организации текста.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Письмо. Написание отзыва на фильм или книгу. Умение письменно сообщать свое мнение по поводу фактической информации в рамках изученной тематики. Написание текстов с четкой структурой, включающих аргументы, развернутые рассуждения, примеры и выводы, на широкий спектр тем. Типы текстов: официальное/неофициальное приглашение, резюме, аннотация к публикациям в Интернете, отчет о ходе/результатах проекта/исследования,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протокол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задач,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реферат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конкретному вопросу, комментарий, аргументация точки зрения.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Языковые навыки. Фонетическая сторона речи.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Произношение звуков французского языка без выраженного акцента. Умение передавать смысловые нюансы высказываний с помощью интонации и логического ударения. Орфография и пунктуация.</w:t>
      </w:r>
    </w:p>
    <w:p w:rsidR="0081701C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Орфографические и пунктуационные навыки. Умение создавать тексты без орфографических и пунктуационных ошибок, затрудняющих понимание. Грамматическая сторона речи.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Распознавание и употребление в речи основных синтаксических конструкций в соответствии с коммуникативной задачей. Распознавание и употребление в речи коммуникативных типов предложений,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сложных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(сложносочиненных,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сложноподчиненных),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так </w:t>
      </w:r>
      <w:r>
        <w:rPr>
          <w:sz w:val="24"/>
          <w:szCs w:val="24"/>
        </w:rPr>
        <w:t>и простых. Распознавание и использование в речи различных союзов и средств связи. Распознавание и употребление в устной и письменной коммуникации различных частей речи. Употребление в речи эмфатических конструкций. Употребление в речи предложений с конструкциями Распознавание и употребление в речи инверсии. Распознавание и употребление в речи широкого спектра глагольных структур.</w:t>
      </w:r>
    </w:p>
    <w:p w:rsidR="00307317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Лексическая сторона речи. Распознавание и использование в речи </w:t>
      </w:r>
      <w:proofErr w:type="gramStart"/>
      <w:r>
        <w:rPr>
          <w:sz w:val="24"/>
          <w:szCs w:val="24"/>
        </w:rPr>
        <w:t>устойчивых</w:t>
      </w:r>
      <w:r>
        <w:rPr>
          <w:spacing w:val="27"/>
          <w:sz w:val="24"/>
          <w:szCs w:val="24"/>
        </w:rPr>
        <w:t xml:space="preserve">  </w:t>
      </w:r>
      <w:r>
        <w:rPr>
          <w:sz w:val="24"/>
          <w:szCs w:val="24"/>
        </w:rPr>
        <w:t>выражений</w:t>
      </w:r>
      <w:proofErr w:type="gramEnd"/>
      <w:r>
        <w:rPr>
          <w:spacing w:val="29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 </w:t>
      </w:r>
      <w:r>
        <w:rPr>
          <w:sz w:val="24"/>
          <w:szCs w:val="24"/>
        </w:rPr>
        <w:t>фраз</w:t>
      </w:r>
      <w:r>
        <w:rPr>
          <w:spacing w:val="29"/>
          <w:sz w:val="24"/>
          <w:szCs w:val="24"/>
        </w:rPr>
        <w:t xml:space="preserve">  </w:t>
      </w:r>
      <w:r>
        <w:rPr>
          <w:sz w:val="24"/>
          <w:szCs w:val="24"/>
        </w:rPr>
        <w:t>в</w:t>
      </w:r>
      <w:r>
        <w:rPr>
          <w:spacing w:val="29"/>
          <w:sz w:val="24"/>
          <w:szCs w:val="24"/>
        </w:rPr>
        <w:t xml:space="preserve">  </w:t>
      </w:r>
      <w:r>
        <w:rPr>
          <w:sz w:val="24"/>
          <w:szCs w:val="24"/>
        </w:rPr>
        <w:t>рамках</w:t>
      </w:r>
      <w:r>
        <w:rPr>
          <w:spacing w:val="27"/>
          <w:sz w:val="24"/>
          <w:szCs w:val="24"/>
        </w:rPr>
        <w:t xml:space="preserve">  </w:t>
      </w:r>
      <w:r>
        <w:rPr>
          <w:sz w:val="24"/>
          <w:szCs w:val="24"/>
        </w:rPr>
        <w:t>тем,</w:t>
      </w:r>
      <w:r>
        <w:rPr>
          <w:spacing w:val="31"/>
          <w:sz w:val="24"/>
          <w:szCs w:val="24"/>
        </w:rPr>
        <w:t xml:space="preserve">  </w:t>
      </w:r>
      <w:r>
        <w:rPr>
          <w:sz w:val="24"/>
          <w:szCs w:val="24"/>
        </w:rPr>
        <w:t>включенных</w:t>
      </w:r>
      <w:r>
        <w:rPr>
          <w:spacing w:val="27"/>
          <w:sz w:val="24"/>
          <w:szCs w:val="24"/>
        </w:rPr>
        <w:t xml:space="preserve">  </w:t>
      </w:r>
      <w:r>
        <w:rPr>
          <w:sz w:val="24"/>
          <w:szCs w:val="24"/>
        </w:rPr>
        <w:t>в</w:t>
      </w:r>
      <w:r>
        <w:rPr>
          <w:spacing w:val="29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раздел</w:t>
      </w:r>
    </w:p>
    <w:p w:rsidR="00E03AF9" w:rsidRDefault="00DB39BE" w:rsidP="00307317">
      <w:pPr>
        <w:pStyle w:val="a3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>«Предметное содержание речи». Распознавание и употребление широкого спектра лексических единиц, связанных с выбранным профилем. Распознавание и употребление в речи пословиц, идиом, крылатых выражений. Тип урока: комбинированный урок с преимущественно активными формами. Это обучающий урок с введением новых лексических единиц, речевых оборотов и грамматических явлений, закрепление и тренировка изученного материала в серии упражнений, повторение, обобщение и выход на диалогическую речь или монологическое высказывание (описать, рассказать). Доминирующими видами деятельности будут парная, групповая и индивидуальная.</w:t>
      </w:r>
    </w:p>
    <w:p w:rsidR="00E03AF9" w:rsidRDefault="00DB39BE" w:rsidP="00307317">
      <w:pPr>
        <w:pStyle w:val="a3"/>
        <w:spacing w:before="200"/>
        <w:ind w:right="847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Тип урока</w:t>
      </w:r>
      <w:r>
        <w:rPr>
          <w:sz w:val="24"/>
          <w:szCs w:val="24"/>
        </w:rPr>
        <w:t>: комбинированный урок с преимущественно активными формами. Это обучающий урок с введением новых лексических единиц, речевых оборотов и грамматических явлений, закрепление и тренировка изученного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материала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серии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упражнений, повторение, обобщение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выход на диалогическую речь или монологическое высказывание (описать, рассказать). Доминирующими видами</w:t>
      </w:r>
    </w:p>
    <w:p w:rsidR="00E03AF9" w:rsidRDefault="00E03AF9">
      <w:pPr>
        <w:pStyle w:val="a3"/>
        <w:spacing w:before="7"/>
        <w:ind w:left="0"/>
        <w:rPr>
          <w:sz w:val="24"/>
          <w:szCs w:val="24"/>
        </w:rPr>
      </w:pPr>
    </w:p>
    <w:p w:rsidR="00E03AF9" w:rsidRDefault="00DB39BE" w:rsidP="00BB1D98">
      <w:pPr>
        <w:pStyle w:val="a4"/>
        <w:numPr>
          <w:ilvl w:val="2"/>
          <w:numId w:val="3"/>
        </w:numPr>
        <w:tabs>
          <w:tab w:val="left" w:pos="1989"/>
        </w:tabs>
        <w:spacing w:before="1"/>
        <w:ind w:left="1989" w:hanging="210"/>
        <w:jc w:val="center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Комплекс</w:t>
      </w:r>
      <w:r>
        <w:rPr>
          <w:b/>
          <w:spacing w:val="1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организационно-педагогических</w:t>
      </w:r>
      <w:r w:rsidR="00BB1D98">
        <w:rPr>
          <w:b/>
          <w:spacing w:val="-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условий</w:t>
      </w:r>
    </w:p>
    <w:p w:rsidR="00E03AF9" w:rsidRDefault="00DB39BE">
      <w:pPr>
        <w:pStyle w:val="a4"/>
        <w:numPr>
          <w:ilvl w:val="1"/>
          <w:numId w:val="5"/>
        </w:numPr>
        <w:tabs>
          <w:tab w:val="left" w:pos="5307"/>
        </w:tabs>
        <w:ind w:left="5209" w:hanging="42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Учебный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план</w:t>
      </w:r>
    </w:p>
    <w:p w:rsidR="00E03AF9" w:rsidRDefault="00E03AF9">
      <w:pPr>
        <w:pStyle w:val="a3"/>
        <w:spacing w:before="93"/>
        <w:ind w:left="0"/>
        <w:rPr>
          <w:b/>
          <w:sz w:val="24"/>
          <w:szCs w:val="24"/>
        </w:rPr>
      </w:pPr>
    </w:p>
    <w:tbl>
      <w:tblPr>
        <w:tblW w:w="0" w:type="auto"/>
        <w:tblInd w:w="1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3237"/>
        <w:gridCol w:w="928"/>
        <w:gridCol w:w="1139"/>
        <w:gridCol w:w="1125"/>
        <w:gridCol w:w="2364"/>
      </w:tblGrid>
      <w:tr w:rsidR="00E03AF9">
        <w:trPr>
          <w:trHeight w:val="460"/>
        </w:trPr>
        <w:tc>
          <w:tcPr>
            <w:tcW w:w="649" w:type="dxa"/>
            <w:vMerge w:val="restart"/>
          </w:tcPr>
          <w:p w:rsidR="00E03AF9" w:rsidRDefault="00E03AF9">
            <w:pPr>
              <w:pStyle w:val="TableParagraph"/>
              <w:rPr>
                <w:b/>
                <w:sz w:val="20"/>
                <w:szCs w:val="20"/>
              </w:rPr>
            </w:pPr>
          </w:p>
          <w:p w:rsidR="00E03AF9" w:rsidRDefault="00DB39BE">
            <w:pPr>
              <w:pStyle w:val="TableParagraph"/>
              <w:ind w:left="182" w:right="162" w:firstLine="43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№</w:t>
            </w:r>
            <w:r>
              <w:rPr>
                <w:b/>
                <w:spacing w:val="-4"/>
                <w:sz w:val="20"/>
                <w:szCs w:val="20"/>
              </w:rPr>
              <w:t xml:space="preserve"> п/п</w:t>
            </w:r>
          </w:p>
        </w:tc>
        <w:tc>
          <w:tcPr>
            <w:tcW w:w="3237" w:type="dxa"/>
            <w:vMerge w:val="restart"/>
          </w:tcPr>
          <w:p w:rsidR="00E03AF9" w:rsidRDefault="00E03AF9">
            <w:pPr>
              <w:pStyle w:val="TableParagraph"/>
              <w:rPr>
                <w:b/>
                <w:sz w:val="20"/>
                <w:szCs w:val="20"/>
              </w:rPr>
            </w:pPr>
          </w:p>
          <w:p w:rsidR="00E03AF9" w:rsidRDefault="00DB39BE">
            <w:pPr>
              <w:pStyle w:val="TableParagraph"/>
              <w:ind w:left="1377" w:right="772" w:hanging="58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раздела, </w:t>
            </w:r>
            <w:r>
              <w:rPr>
                <w:b/>
                <w:spacing w:val="-4"/>
                <w:sz w:val="20"/>
                <w:szCs w:val="20"/>
              </w:rPr>
              <w:t>темы</w:t>
            </w:r>
          </w:p>
        </w:tc>
        <w:tc>
          <w:tcPr>
            <w:tcW w:w="3192" w:type="dxa"/>
            <w:gridSpan w:val="3"/>
          </w:tcPr>
          <w:p w:rsidR="00E03AF9" w:rsidRDefault="00DB39BE">
            <w:pPr>
              <w:pStyle w:val="TableParagraph"/>
              <w:ind w:left="99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часов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spacing w:line="230" w:lineRule="atLeast"/>
              <w:ind w:left="206" w:firstLine="62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Формы аттестации/контроля</w:t>
            </w:r>
          </w:p>
        </w:tc>
      </w:tr>
      <w:tr w:rsidR="00E03AF9">
        <w:trPr>
          <w:trHeight w:val="321"/>
        </w:trPr>
        <w:tc>
          <w:tcPr>
            <w:tcW w:w="64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0"/>
                <w:szCs w:val="20"/>
              </w:rPr>
            </w:pPr>
          </w:p>
        </w:tc>
        <w:tc>
          <w:tcPr>
            <w:tcW w:w="3237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0"/>
                <w:szCs w:val="20"/>
              </w:rPr>
            </w:pPr>
          </w:p>
        </w:tc>
        <w:tc>
          <w:tcPr>
            <w:tcW w:w="928" w:type="dxa"/>
          </w:tcPr>
          <w:p w:rsidR="00E03AF9" w:rsidRDefault="00DB39BE">
            <w:pPr>
              <w:pStyle w:val="TableParagraph"/>
              <w:ind w:left="6" w:right="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1139" w:type="dxa"/>
          </w:tcPr>
          <w:p w:rsidR="00E03AF9" w:rsidRDefault="00DB39BE">
            <w:pPr>
              <w:pStyle w:val="TableParagraph"/>
              <w:ind w:right="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Теория</w:t>
            </w:r>
          </w:p>
        </w:tc>
        <w:tc>
          <w:tcPr>
            <w:tcW w:w="1125" w:type="dxa"/>
          </w:tcPr>
          <w:p w:rsidR="00E03AF9" w:rsidRDefault="00DB39B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Практика</w:t>
            </w:r>
          </w:p>
        </w:tc>
        <w:tc>
          <w:tcPr>
            <w:tcW w:w="2364" w:type="dxa"/>
          </w:tcPr>
          <w:p w:rsidR="00E03AF9" w:rsidRDefault="00E03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03AF9">
        <w:trPr>
          <w:trHeight w:val="1377"/>
        </w:trPr>
        <w:tc>
          <w:tcPr>
            <w:tcW w:w="64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8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Семья:</w:t>
            </w:r>
          </w:p>
          <w:p w:rsidR="00E03AF9" w:rsidRDefault="00DB39BE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line="228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биография;</w:t>
            </w:r>
          </w:p>
          <w:p w:rsidR="00E03AF9" w:rsidRDefault="00DB39BE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родственники;</w:t>
            </w:r>
          </w:p>
          <w:p w:rsidR="00E03AF9" w:rsidRDefault="00DB39BE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before="1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взаимоотношения;</w:t>
            </w:r>
          </w:p>
          <w:p w:rsidR="00E03AF9" w:rsidRDefault="00DB39BE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line="228" w:lineRule="exact"/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профессии;</w:t>
            </w:r>
          </w:p>
          <w:p w:rsidR="00E03AF9" w:rsidRDefault="00DB39BE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line="212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хобби;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6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2" w:right="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7"/>
              </w:numPr>
              <w:tabs>
                <w:tab w:val="left" w:pos="224"/>
              </w:tabs>
              <w:ind w:right="62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себе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 своей семье;</w:t>
            </w:r>
          </w:p>
          <w:p w:rsidR="00E03AF9" w:rsidRDefault="00DB39BE">
            <w:pPr>
              <w:pStyle w:val="TableParagraph"/>
              <w:numPr>
                <w:ilvl w:val="0"/>
                <w:numId w:val="7"/>
              </w:numPr>
              <w:tabs>
                <w:tab w:val="left" w:pos="224"/>
              </w:tabs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заполнение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анкеты</w:t>
            </w:r>
          </w:p>
        </w:tc>
      </w:tr>
      <w:tr w:rsidR="00E03AF9">
        <w:trPr>
          <w:trHeight w:val="372"/>
        </w:trPr>
        <w:tc>
          <w:tcPr>
            <w:tcW w:w="64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12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8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Малая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Родина:</w:t>
            </w:r>
          </w:p>
          <w:p w:rsidR="00E03AF9" w:rsidRDefault="00DB39BE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spacing w:line="228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город;</w:t>
            </w:r>
          </w:p>
          <w:p w:rsidR="00E03AF9" w:rsidRDefault="00DB39BE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spacing w:before="1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село;</w:t>
            </w:r>
          </w:p>
          <w:p w:rsidR="00E03AF9" w:rsidRDefault="00DB39BE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достопримечательности;</w:t>
            </w:r>
          </w:p>
          <w:p w:rsidR="00E03AF9" w:rsidRDefault="00DB39BE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spacing w:before="1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природа;</w:t>
            </w:r>
          </w:p>
          <w:p w:rsidR="00E03AF9" w:rsidRDefault="00DB39BE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spacing w:line="215" w:lineRule="exact"/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традиции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6" w:right="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2" w:right="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9"/>
              </w:numPr>
              <w:tabs>
                <w:tab w:val="left" w:pos="224"/>
              </w:tabs>
              <w:spacing w:line="225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зачет;</w:t>
            </w:r>
          </w:p>
          <w:p w:rsidR="00E03AF9" w:rsidRDefault="00DB39BE">
            <w:pPr>
              <w:pStyle w:val="TableParagraph"/>
              <w:numPr>
                <w:ilvl w:val="0"/>
                <w:numId w:val="9"/>
              </w:numPr>
              <w:tabs>
                <w:tab w:val="left" w:pos="224"/>
              </w:tabs>
              <w:ind w:right="51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лучшее </w:t>
            </w:r>
            <w:r>
              <w:rPr>
                <w:spacing w:val="-2"/>
                <w:sz w:val="24"/>
                <w:szCs w:val="24"/>
              </w:rPr>
              <w:t>сочинение</w:t>
            </w:r>
          </w:p>
        </w:tc>
      </w:tr>
      <w:tr w:rsidR="00E03AF9">
        <w:trPr>
          <w:trHeight w:val="460"/>
        </w:trPr>
        <w:tc>
          <w:tcPr>
            <w:tcW w:w="649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8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Франкоговорящие</w:t>
            </w:r>
            <w:r>
              <w:rPr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страны:</w:t>
            </w:r>
          </w:p>
          <w:p w:rsidR="00E03AF9" w:rsidRDefault="00DB39BE">
            <w:pPr>
              <w:pStyle w:val="TableParagraph"/>
              <w:spacing w:line="212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географическое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положение;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10"/>
              </w:numPr>
              <w:tabs>
                <w:tab w:val="left" w:pos="224"/>
              </w:tabs>
              <w:spacing w:line="225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викторина;</w:t>
            </w:r>
          </w:p>
          <w:p w:rsidR="00E03AF9" w:rsidRDefault="00DB39BE">
            <w:pPr>
              <w:pStyle w:val="TableParagraph"/>
              <w:numPr>
                <w:ilvl w:val="0"/>
                <w:numId w:val="10"/>
              </w:numPr>
              <w:tabs>
                <w:tab w:val="left" w:pos="224"/>
              </w:tabs>
              <w:spacing w:line="215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эссе;</w:t>
            </w:r>
          </w:p>
        </w:tc>
      </w:tr>
    </w:tbl>
    <w:p w:rsidR="00E03AF9" w:rsidRDefault="00E03AF9">
      <w:pPr>
        <w:pStyle w:val="TableParagraph"/>
        <w:spacing w:line="215" w:lineRule="exact"/>
        <w:rPr>
          <w:sz w:val="24"/>
          <w:szCs w:val="24"/>
        </w:rPr>
        <w:sectPr w:rsidR="00E03AF9">
          <w:pgSz w:w="11910" w:h="16840"/>
          <w:pgMar w:top="1040" w:right="0" w:bottom="1180" w:left="425" w:header="0" w:footer="975" w:gutter="0"/>
          <w:cols w:space="720"/>
        </w:sectPr>
      </w:pPr>
    </w:p>
    <w:tbl>
      <w:tblPr>
        <w:tblW w:w="0" w:type="auto"/>
        <w:tblInd w:w="1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3237"/>
        <w:gridCol w:w="928"/>
        <w:gridCol w:w="1139"/>
        <w:gridCol w:w="1125"/>
        <w:gridCol w:w="2364"/>
      </w:tblGrid>
      <w:tr w:rsidR="00E03AF9">
        <w:trPr>
          <w:trHeight w:val="1612"/>
        </w:trPr>
        <w:tc>
          <w:tcPr>
            <w:tcW w:w="64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</w:tabs>
              <w:spacing w:line="225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климат;</w:t>
            </w:r>
          </w:p>
          <w:p w:rsidR="00E03AF9" w:rsidRDefault="00DB39BE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природа;</w:t>
            </w:r>
          </w:p>
          <w:p w:rsidR="00E03AF9" w:rsidRDefault="00DB39BE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</w:tabs>
              <w:spacing w:before="1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культура;</w:t>
            </w:r>
          </w:p>
          <w:p w:rsidR="00E03AF9" w:rsidRDefault="00DB39BE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люди;</w:t>
            </w:r>
          </w:p>
          <w:p w:rsidR="00E03AF9" w:rsidRDefault="00DB39BE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сказания;</w:t>
            </w:r>
          </w:p>
          <w:p w:rsidR="00E03AF9" w:rsidRDefault="00DB39BE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</w:tabs>
              <w:spacing w:before="1"/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традиции;</w:t>
            </w:r>
          </w:p>
          <w:p w:rsidR="00E03AF9" w:rsidRDefault="00DB39BE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</w:tabs>
              <w:spacing w:before="1" w:line="215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Католическое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Рождество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6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5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12"/>
              </w:numPr>
              <w:tabs>
                <w:tab w:val="left" w:pos="224"/>
              </w:tabs>
              <w:spacing w:line="225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оформление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альбома;</w:t>
            </w:r>
          </w:p>
          <w:p w:rsidR="00E03AF9" w:rsidRDefault="00DB39BE">
            <w:pPr>
              <w:pStyle w:val="TableParagraph"/>
              <w:numPr>
                <w:ilvl w:val="0"/>
                <w:numId w:val="12"/>
              </w:numPr>
              <w:tabs>
                <w:tab w:val="left" w:pos="224"/>
              </w:tabs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составление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сценария</w:t>
            </w:r>
          </w:p>
        </w:tc>
      </w:tr>
      <w:tr w:rsidR="00E03AF9">
        <w:trPr>
          <w:trHeight w:val="1838"/>
        </w:trPr>
        <w:tc>
          <w:tcPr>
            <w:tcW w:w="649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12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8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Россия:</w:t>
            </w:r>
          </w:p>
          <w:p w:rsidR="00E03AF9" w:rsidRDefault="00DB39BE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line="228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географическое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положение;</w:t>
            </w:r>
          </w:p>
          <w:p w:rsidR="00E03AF9" w:rsidRDefault="00DB39BE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line="228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климат;</w:t>
            </w:r>
          </w:p>
          <w:p w:rsidR="00E03AF9" w:rsidRDefault="00DB39BE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line="228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природа;</w:t>
            </w:r>
          </w:p>
          <w:p w:rsidR="00E03AF9" w:rsidRDefault="00DB39BE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before="1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культура;</w:t>
            </w:r>
          </w:p>
          <w:p w:rsidR="00E03AF9" w:rsidRDefault="00DB39BE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люди;</w:t>
            </w:r>
          </w:p>
          <w:p w:rsidR="00E03AF9" w:rsidRDefault="00DB39BE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before="1"/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сказания;</w:t>
            </w:r>
          </w:p>
          <w:p w:rsidR="00E03AF9" w:rsidRDefault="00DB39BE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line="215" w:lineRule="exact"/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традиции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6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5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14"/>
              </w:numPr>
              <w:tabs>
                <w:tab w:val="left" w:pos="224"/>
              </w:tabs>
              <w:spacing w:line="225" w:lineRule="exact"/>
              <w:ind w:left="224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пересказ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истории;</w:t>
            </w:r>
          </w:p>
          <w:p w:rsidR="00E03AF9" w:rsidRDefault="00DB39BE">
            <w:pPr>
              <w:pStyle w:val="TableParagraph"/>
              <w:numPr>
                <w:ilvl w:val="0"/>
                <w:numId w:val="14"/>
              </w:numPr>
              <w:tabs>
                <w:tab w:val="left" w:pos="224"/>
              </w:tabs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коллаж;</w:t>
            </w:r>
          </w:p>
          <w:p w:rsidR="00E03AF9" w:rsidRDefault="00DB39BE">
            <w:pPr>
              <w:pStyle w:val="TableParagraph"/>
              <w:numPr>
                <w:ilvl w:val="0"/>
                <w:numId w:val="14"/>
              </w:numPr>
              <w:tabs>
                <w:tab w:val="left" w:pos="224"/>
              </w:tabs>
              <w:spacing w:before="1" w:line="228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презентация</w:t>
            </w:r>
          </w:p>
          <w:p w:rsidR="00E03AF9" w:rsidRDefault="00DB39BE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достопримечательностей</w:t>
            </w:r>
          </w:p>
        </w:tc>
      </w:tr>
      <w:tr w:rsidR="00E03AF9">
        <w:trPr>
          <w:trHeight w:val="1613"/>
        </w:trPr>
        <w:tc>
          <w:tcPr>
            <w:tcW w:w="649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8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Школа:</w:t>
            </w:r>
          </w:p>
          <w:p w:rsidR="00E03AF9" w:rsidRDefault="00DB39BE">
            <w:pPr>
              <w:pStyle w:val="TableParagraph"/>
              <w:numPr>
                <w:ilvl w:val="0"/>
                <w:numId w:val="15"/>
              </w:numPr>
              <w:tabs>
                <w:tab w:val="left" w:pos="228"/>
              </w:tabs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образования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Франции;</w:t>
            </w:r>
          </w:p>
          <w:p w:rsidR="00E03AF9" w:rsidRDefault="00DB39BE">
            <w:pPr>
              <w:pStyle w:val="TableParagraph"/>
              <w:numPr>
                <w:ilvl w:val="0"/>
                <w:numId w:val="15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расписание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занятий;</w:t>
            </w:r>
          </w:p>
          <w:p w:rsidR="00E03AF9" w:rsidRDefault="00DB39BE">
            <w:pPr>
              <w:pStyle w:val="TableParagraph"/>
              <w:numPr>
                <w:ilvl w:val="0"/>
                <w:numId w:val="15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любимые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предметы;</w:t>
            </w:r>
          </w:p>
          <w:p w:rsidR="00E03AF9" w:rsidRDefault="00DB39BE">
            <w:pPr>
              <w:pStyle w:val="TableParagraph"/>
              <w:numPr>
                <w:ilvl w:val="0"/>
                <w:numId w:val="15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распорядок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дня;</w:t>
            </w:r>
          </w:p>
          <w:p w:rsidR="00E03AF9" w:rsidRDefault="00DB39BE">
            <w:pPr>
              <w:pStyle w:val="TableParagraph"/>
              <w:numPr>
                <w:ilvl w:val="0"/>
                <w:numId w:val="15"/>
              </w:numPr>
              <w:tabs>
                <w:tab w:val="left" w:pos="228"/>
              </w:tabs>
              <w:spacing w:line="215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каникулы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6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5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16"/>
              </w:numPr>
              <w:tabs>
                <w:tab w:val="left" w:pos="224"/>
              </w:tabs>
              <w:spacing w:line="225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тест;</w:t>
            </w:r>
          </w:p>
          <w:p w:rsidR="00E03AF9" w:rsidRDefault="00DB39BE">
            <w:pPr>
              <w:pStyle w:val="TableParagraph"/>
              <w:numPr>
                <w:ilvl w:val="0"/>
                <w:numId w:val="16"/>
              </w:numPr>
              <w:tabs>
                <w:tab w:val="left" w:pos="224"/>
              </w:tabs>
              <w:ind w:right="43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творческого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</w:tc>
      </w:tr>
      <w:tr w:rsidR="00E03AF9">
        <w:trPr>
          <w:trHeight w:val="916"/>
        </w:trPr>
        <w:tc>
          <w:tcPr>
            <w:tcW w:w="649" w:type="dxa"/>
          </w:tcPr>
          <w:p w:rsidR="00E03AF9" w:rsidRDefault="00DB39BE">
            <w:pPr>
              <w:pStyle w:val="TableParagraph"/>
              <w:spacing w:before="221"/>
              <w:ind w:left="12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5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Музыка:</w:t>
            </w:r>
          </w:p>
          <w:p w:rsidR="00E03AF9" w:rsidRDefault="00DB39BE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</w:tabs>
              <w:spacing w:line="225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композиторы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Франции;</w:t>
            </w:r>
          </w:p>
          <w:p w:rsidR="00E03AF9" w:rsidRDefault="00DB39BE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композиторы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России;</w:t>
            </w:r>
          </w:p>
          <w:p w:rsidR="00E03AF9" w:rsidRDefault="00DB39BE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</w:tabs>
              <w:spacing w:before="1" w:line="215" w:lineRule="exact"/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Франции</w:t>
            </w:r>
          </w:p>
        </w:tc>
        <w:tc>
          <w:tcPr>
            <w:tcW w:w="928" w:type="dxa"/>
          </w:tcPr>
          <w:p w:rsidR="00E03AF9" w:rsidRDefault="00DB39BE">
            <w:pPr>
              <w:pStyle w:val="TableParagraph"/>
              <w:spacing w:before="221"/>
              <w:ind w:left="6" w:right="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E03AF9" w:rsidRDefault="00DB39BE">
            <w:pPr>
              <w:pStyle w:val="TableParagraph"/>
              <w:spacing w:before="221"/>
              <w:ind w:left="2" w:right="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25" w:type="dxa"/>
          </w:tcPr>
          <w:p w:rsidR="00E03AF9" w:rsidRDefault="00DB39BE">
            <w:pPr>
              <w:pStyle w:val="TableParagraph"/>
              <w:spacing w:before="22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spacing w:line="235" w:lineRule="auto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инсценировка к празднику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выбор</w:t>
            </w:r>
          </w:p>
        </w:tc>
      </w:tr>
      <w:tr w:rsidR="00E03AF9">
        <w:trPr>
          <w:trHeight w:val="1152"/>
        </w:trPr>
        <w:tc>
          <w:tcPr>
            <w:tcW w:w="64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8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Живопись:</w:t>
            </w:r>
          </w:p>
          <w:p w:rsidR="00E03AF9" w:rsidRDefault="00DB39BE">
            <w:pPr>
              <w:pStyle w:val="TableParagraph"/>
              <w:numPr>
                <w:ilvl w:val="0"/>
                <w:numId w:val="18"/>
              </w:numPr>
              <w:tabs>
                <w:tab w:val="left" w:pos="228"/>
              </w:tabs>
              <w:spacing w:line="228" w:lineRule="exact"/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жанры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живописи;</w:t>
            </w:r>
          </w:p>
          <w:p w:rsidR="00E03AF9" w:rsidRDefault="00DB39BE">
            <w:pPr>
              <w:pStyle w:val="TableParagraph"/>
              <w:numPr>
                <w:ilvl w:val="0"/>
                <w:numId w:val="18"/>
              </w:numPr>
              <w:tabs>
                <w:tab w:val="left" w:pos="228"/>
              </w:tabs>
              <w:ind w:left="228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живописи;</w:t>
            </w:r>
          </w:p>
          <w:p w:rsidR="00E03AF9" w:rsidRDefault="00DB39BE">
            <w:pPr>
              <w:pStyle w:val="TableParagraph"/>
              <w:numPr>
                <w:ilvl w:val="0"/>
                <w:numId w:val="18"/>
              </w:numPr>
              <w:tabs>
                <w:tab w:val="left" w:pos="228"/>
              </w:tabs>
              <w:spacing w:line="230" w:lineRule="atLeast"/>
              <w:ind w:right="49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художники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Франции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6" w:right="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2" w:right="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19"/>
              </w:numPr>
              <w:tabs>
                <w:tab w:val="left" w:pos="224"/>
              </w:tabs>
              <w:spacing w:line="225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рефераты;</w:t>
            </w:r>
          </w:p>
          <w:p w:rsidR="00E03AF9" w:rsidRDefault="00DB39BE">
            <w:pPr>
              <w:pStyle w:val="TableParagraph"/>
              <w:numPr>
                <w:ilvl w:val="0"/>
                <w:numId w:val="19"/>
              </w:numPr>
              <w:tabs>
                <w:tab w:val="left" w:pos="224"/>
              </w:tabs>
              <w:spacing w:before="1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описание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картины</w:t>
            </w:r>
          </w:p>
        </w:tc>
      </w:tr>
      <w:tr w:rsidR="00E03AF9">
        <w:trPr>
          <w:trHeight w:val="1607"/>
        </w:trPr>
        <w:tc>
          <w:tcPr>
            <w:tcW w:w="649" w:type="dxa"/>
          </w:tcPr>
          <w:p w:rsidR="00E03AF9" w:rsidRDefault="00DB39B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  <w:r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3237" w:type="dxa"/>
          </w:tcPr>
          <w:p w:rsidR="00E03AF9" w:rsidRDefault="00DB39BE">
            <w:pPr>
              <w:pStyle w:val="TableParagraph"/>
              <w:spacing w:line="228" w:lineRule="exact"/>
              <w:ind w:left="10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Исследовательская</w:t>
            </w:r>
            <w:r>
              <w:rPr>
                <w:b/>
                <w:spacing w:val="14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работа:</w:t>
            </w:r>
          </w:p>
          <w:p w:rsidR="00E03AF9" w:rsidRDefault="00DB39BE">
            <w:pPr>
              <w:pStyle w:val="TableParagraph"/>
              <w:numPr>
                <w:ilvl w:val="0"/>
                <w:numId w:val="20"/>
              </w:numPr>
              <w:tabs>
                <w:tab w:val="left" w:pos="228"/>
              </w:tabs>
              <w:ind w:right="72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фразеология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(пословицы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поговорки);</w:t>
            </w:r>
          </w:p>
          <w:p w:rsidR="00E03AF9" w:rsidRDefault="00DB39BE">
            <w:pPr>
              <w:pStyle w:val="TableParagraph"/>
              <w:numPr>
                <w:ilvl w:val="0"/>
                <w:numId w:val="20"/>
              </w:numPr>
              <w:tabs>
                <w:tab w:val="left" w:pos="228"/>
              </w:tabs>
              <w:ind w:right="5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страноведение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(праздники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традиции, государственная </w:t>
            </w:r>
            <w:r>
              <w:rPr>
                <w:spacing w:val="-2"/>
                <w:sz w:val="24"/>
                <w:szCs w:val="24"/>
              </w:rPr>
              <w:t>символика);</w:t>
            </w:r>
          </w:p>
          <w:p w:rsidR="00E03AF9" w:rsidRDefault="00DB39BE">
            <w:pPr>
              <w:pStyle w:val="TableParagraph"/>
              <w:numPr>
                <w:ilvl w:val="0"/>
                <w:numId w:val="20"/>
              </w:numPr>
              <w:tabs>
                <w:tab w:val="left" w:pos="228"/>
              </w:tabs>
              <w:spacing w:line="211" w:lineRule="exact"/>
              <w:ind w:left="228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литература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(сказки)</w:t>
            </w:r>
          </w:p>
        </w:tc>
        <w:tc>
          <w:tcPr>
            <w:tcW w:w="928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6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2" w:right="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25" w:type="dxa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64" w:type="dxa"/>
          </w:tcPr>
          <w:p w:rsidR="00E03AF9" w:rsidRDefault="00DB39BE">
            <w:pPr>
              <w:pStyle w:val="TableParagraph"/>
              <w:numPr>
                <w:ilvl w:val="0"/>
                <w:numId w:val="21"/>
              </w:numPr>
              <w:tabs>
                <w:tab w:val="left" w:pos="224"/>
              </w:tabs>
              <w:spacing w:line="225" w:lineRule="exact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доклады;</w:t>
            </w:r>
          </w:p>
          <w:p w:rsidR="00E03AF9" w:rsidRDefault="00DB39BE">
            <w:pPr>
              <w:pStyle w:val="TableParagraph"/>
              <w:numPr>
                <w:ilvl w:val="0"/>
                <w:numId w:val="21"/>
              </w:numPr>
              <w:tabs>
                <w:tab w:val="left" w:pos="224"/>
              </w:tabs>
              <w:ind w:left="224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теме;</w:t>
            </w:r>
          </w:p>
          <w:p w:rsidR="00E03AF9" w:rsidRDefault="00DB39BE">
            <w:pPr>
              <w:pStyle w:val="TableParagraph"/>
              <w:numPr>
                <w:ilvl w:val="0"/>
                <w:numId w:val="21"/>
              </w:numPr>
              <w:tabs>
                <w:tab w:val="left" w:pos="224"/>
              </w:tabs>
              <w:spacing w:before="1"/>
              <w:ind w:left="224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презентации</w:t>
            </w:r>
          </w:p>
        </w:tc>
      </w:tr>
      <w:tr w:rsidR="00E03AF9">
        <w:trPr>
          <w:trHeight w:val="326"/>
        </w:trPr>
        <w:tc>
          <w:tcPr>
            <w:tcW w:w="3886" w:type="dxa"/>
            <w:gridSpan w:val="2"/>
          </w:tcPr>
          <w:p w:rsidR="00E03AF9" w:rsidRDefault="00DB39BE">
            <w:pPr>
              <w:pStyle w:val="TableParagraph"/>
              <w:ind w:left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28" w:type="dxa"/>
          </w:tcPr>
          <w:p w:rsidR="00E03AF9" w:rsidRDefault="003C1E48">
            <w:pPr>
              <w:pStyle w:val="TableParagraph"/>
              <w:ind w:left="7" w:right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108</w:t>
            </w:r>
          </w:p>
        </w:tc>
        <w:tc>
          <w:tcPr>
            <w:tcW w:w="1139" w:type="dxa"/>
          </w:tcPr>
          <w:p w:rsidR="00E03AF9" w:rsidRDefault="00DB39BE">
            <w:pPr>
              <w:pStyle w:val="TableParagraph"/>
              <w:ind w:left="5" w:righ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58</w:t>
            </w:r>
          </w:p>
        </w:tc>
        <w:tc>
          <w:tcPr>
            <w:tcW w:w="1125" w:type="dxa"/>
          </w:tcPr>
          <w:p w:rsidR="00E03AF9" w:rsidRDefault="00DB39B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50</w:t>
            </w:r>
          </w:p>
        </w:tc>
        <w:tc>
          <w:tcPr>
            <w:tcW w:w="2364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03AF9" w:rsidRDefault="00E03AF9">
      <w:pPr>
        <w:pStyle w:val="a3"/>
        <w:spacing w:before="14"/>
        <w:ind w:left="0"/>
        <w:rPr>
          <w:b/>
          <w:sz w:val="24"/>
          <w:szCs w:val="24"/>
        </w:rPr>
      </w:pPr>
    </w:p>
    <w:p w:rsidR="00E03AF9" w:rsidRDefault="00DB39BE">
      <w:pPr>
        <w:ind w:left="1418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Расширенный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календарно-учебный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план</w:t>
      </w:r>
    </w:p>
    <w:p w:rsidR="00E03AF9" w:rsidRDefault="00E03AF9">
      <w:pPr>
        <w:pStyle w:val="a3"/>
        <w:spacing w:before="94"/>
        <w:ind w:left="0"/>
        <w:rPr>
          <w:b/>
          <w:sz w:val="24"/>
          <w:szCs w:val="24"/>
        </w:rPr>
      </w:pPr>
    </w:p>
    <w:tbl>
      <w:tblPr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874"/>
        <w:gridCol w:w="830"/>
        <w:gridCol w:w="1195"/>
        <w:gridCol w:w="1540"/>
        <w:gridCol w:w="690"/>
        <w:gridCol w:w="1506"/>
        <w:gridCol w:w="1189"/>
        <w:gridCol w:w="1208"/>
      </w:tblGrid>
      <w:tr w:rsidR="00E03AF9" w:rsidTr="00CE03C1">
        <w:trPr>
          <w:trHeight w:val="921"/>
        </w:trPr>
        <w:tc>
          <w:tcPr>
            <w:tcW w:w="708" w:type="dxa"/>
          </w:tcPr>
          <w:p w:rsidR="00E03AF9" w:rsidRDefault="00DB39BE">
            <w:pPr>
              <w:pStyle w:val="TableParagraph"/>
              <w:ind w:left="158" w:right="126" w:hanging="1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№</w:t>
            </w:r>
            <w:r>
              <w:rPr>
                <w:b/>
                <w:spacing w:val="-6"/>
                <w:sz w:val="24"/>
                <w:szCs w:val="24"/>
              </w:rPr>
              <w:t xml:space="preserve"> п/ </w:t>
            </w:r>
            <w:r>
              <w:rPr>
                <w:b/>
                <w:spacing w:val="-10"/>
                <w:sz w:val="24"/>
                <w:szCs w:val="24"/>
              </w:rPr>
              <w:t>п</w:t>
            </w:r>
          </w:p>
        </w:tc>
        <w:tc>
          <w:tcPr>
            <w:tcW w:w="874" w:type="dxa"/>
          </w:tcPr>
          <w:p w:rsidR="00E03AF9" w:rsidRDefault="00DB39BE">
            <w:pPr>
              <w:pStyle w:val="TableParagraph"/>
              <w:ind w:left="153" w:right="13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 xml:space="preserve">Меся </w:t>
            </w:r>
            <w:r>
              <w:rPr>
                <w:b/>
                <w:spacing w:val="-10"/>
                <w:sz w:val="24"/>
                <w:szCs w:val="24"/>
              </w:rPr>
              <w:t>ц</w:t>
            </w:r>
            <w:r>
              <w:rPr>
                <w:b/>
                <w:spacing w:val="80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>кол</w:t>
            </w:r>
          </w:p>
        </w:tc>
        <w:tc>
          <w:tcPr>
            <w:tcW w:w="830" w:type="dxa"/>
          </w:tcPr>
          <w:p w:rsidR="00E03AF9" w:rsidRDefault="00DB39BE">
            <w:pPr>
              <w:pStyle w:val="TableParagraph"/>
              <w:ind w:left="116" w:right="104" w:hanging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Число (прим.</w:t>
            </w:r>
          </w:p>
          <w:p w:rsidR="00E03AF9" w:rsidRDefault="00DB39BE">
            <w:pPr>
              <w:pStyle w:val="TableParagraph"/>
              <w:spacing w:before="1"/>
              <w:ind w:left="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)</w:t>
            </w:r>
          </w:p>
        </w:tc>
        <w:tc>
          <w:tcPr>
            <w:tcW w:w="1195" w:type="dxa"/>
          </w:tcPr>
          <w:p w:rsidR="00E03AF9" w:rsidRDefault="00DB39BE">
            <w:pPr>
              <w:pStyle w:val="TableParagraph"/>
              <w:ind w:left="121" w:right="115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Время </w:t>
            </w:r>
            <w:proofErr w:type="spellStart"/>
            <w:r>
              <w:rPr>
                <w:b/>
                <w:spacing w:val="-2"/>
                <w:sz w:val="24"/>
                <w:szCs w:val="24"/>
              </w:rPr>
              <w:t>проведени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pacing w:val="-10"/>
                <w:sz w:val="24"/>
                <w:szCs w:val="24"/>
              </w:rPr>
              <w:t>я</w:t>
            </w:r>
          </w:p>
          <w:p w:rsidR="00E03AF9" w:rsidRDefault="00DB39BE">
            <w:pPr>
              <w:pStyle w:val="TableParagraph"/>
              <w:spacing w:before="1" w:line="210" w:lineRule="exact"/>
              <w:ind w:left="81" w:right="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ind w:left="395" w:right="378" w:firstLine="6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Форма Занятия</w:t>
            </w:r>
          </w:p>
        </w:tc>
        <w:tc>
          <w:tcPr>
            <w:tcW w:w="690" w:type="dxa"/>
          </w:tcPr>
          <w:p w:rsidR="00E03AF9" w:rsidRDefault="00DB39BE">
            <w:pPr>
              <w:pStyle w:val="TableParagraph"/>
              <w:spacing w:line="230" w:lineRule="atLeast"/>
              <w:ind w:left="128" w:righ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 xml:space="preserve">Кол- </w:t>
            </w:r>
            <w:r>
              <w:rPr>
                <w:b/>
                <w:spacing w:val="-6"/>
                <w:sz w:val="24"/>
                <w:szCs w:val="24"/>
              </w:rPr>
              <w:t xml:space="preserve">во </w:t>
            </w:r>
            <w:proofErr w:type="spellStart"/>
            <w:r>
              <w:rPr>
                <w:b/>
                <w:spacing w:val="-4"/>
                <w:sz w:val="24"/>
                <w:szCs w:val="24"/>
              </w:rPr>
              <w:t>часо</w:t>
            </w:r>
            <w:proofErr w:type="spellEnd"/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pacing w:val="-10"/>
                <w:sz w:val="24"/>
                <w:szCs w:val="24"/>
              </w:rPr>
              <w:t>в</w:t>
            </w: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ind w:left="379" w:right="353" w:firstLine="153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 xml:space="preserve">Тема </w:t>
            </w:r>
            <w:r>
              <w:rPr>
                <w:b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189" w:type="dxa"/>
          </w:tcPr>
          <w:p w:rsidR="00E03AF9" w:rsidRDefault="00DB39BE">
            <w:pPr>
              <w:pStyle w:val="TableParagraph"/>
              <w:ind w:left="126" w:right="104" w:firstLine="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Место </w:t>
            </w:r>
            <w:proofErr w:type="spellStart"/>
            <w:r>
              <w:rPr>
                <w:b/>
                <w:spacing w:val="-2"/>
                <w:sz w:val="24"/>
                <w:szCs w:val="24"/>
              </w:rPr>
              <w:t>проведени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pacing w:val="-10"/>
                <w:sz w:val="24"/>
                <w:szCs w:val="24"/>
              </w:rPr>
              <w:t>я</w:t>
            </w: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ind w:left="181" w:right="152" w:firstLine="12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Форма контроля</w:t>
            </w:r>
          </w:p>
        </w:tc>
      </w:tr>
      <w:tr w:rsidR="00E03AF9" w:rsidTr="00CE03C1">
        <w:trPr>
          <w:trHeight w:val="374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6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874" w:type="dxa"/>
            <w:vMerge w:val="restart"/>
          </w:tcPr>
          <w:p w:rsidR="00E03AF9" w:rsidRDefault="00DB39BE">
            <w:pPr>
              <w:pStyle w:val="TableParagraph"/>
              <w:ind w:left="254" w:right="148" w:hanging="9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Сент. 1</w:t>
            </w:r>
            <w:r w:rsidR="007E74D3">
              <w:rPr>
                <w:spacing w:val="-4"/>
                <w:sz w:val="24"/>
                <w:szCs w:val="24"/>
              </w:rPr>
              <w:t>-</w:t>
            </w:r>
            <w:r>
              <w:rPr>
                <w:spacing w:val="-4"/>
                <w:sz w:val="24"/>
                <w:szCs w:val="24"/>
              </w:rPr>
              <w:t>12</w:t>
            </w:r>
          </w:p>
        </w:tc>
        <w:tc>
          <w:tcPr>
            <w:tcW w:w="830" w:type="dxa"/>
          </w:tcPr>
          <w:p w:rsidR="00E03AF9" w:rsidRDefault="007E74D3">
            <w:pPr>
              <w:pStyle w:val="TableParagraph"/>
              <w:spacing w:line="225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95" w:type="dxa"/>
            <w:vMerge w:val="restart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line="235" w:lineRule="auto"/>
              <w:ind w:left="462" w:right="216" w:hanging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spacing w:before="1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7E74D3" w:rsidRDefault="007E74D3">
            <w:pPr>
              <w:pStyle w:val="TableParagraph"/>
              <w:spacing w:before="1"/>
              <w:ind w:left="462" w:hanging="293"/>
              <w:rPr>
                <w:sz w:val="24"/>
                <w:szCs w:val="24"/>
              </w:rPr>
            </w:pPr>
          </w:p>
          <w:p w:rsidR="007E74D3" w:rsidRDefault="007E74D3">
            <w:pPr>
              <w:pStyle w:val="TableParagraph"/>
              <w:spacing w:before="1"/>
              <w:ind w:left="462" w:hanging="293"/>
              <w:rPr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462" w:hanging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E03AF9" w:rsidRDefault="00DB39BE">
            <w:pPr>
              <w:pStyle w:val="TableParagraph"/>
              <w:spacing w:before="1"/>
              <w:ind w:left="471" w:right="150" w:hanging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E03AF9" w:rsidRDefault="00DB39BE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4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  <w:tc>
          <w:tcPr>
            <w:tcW w:w="690" w:type="dxa"/>
            <w:vMerge w:val="restart"/>
          </w:tcPr>
          <w:p w:rsidR="00E03AF9" w:rsidRDefault="00DB39BE">
            <w:pPr>
              <w:pStyle w:val="TableParagraph"/>
              <w:spacing w:before="226"/>
              <w:ind w:left="130" w:right="10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37" w:lineRule="auto"/>
              <w:ind w:left="144" w:right="11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Оргмоменты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proofErr w:type="spellStart"/>
            <w:r>
              <w:rPr>
                <w:sz w:val="24"/>
                <w:szCs w:val="24"/>
              </w:rPr>
              <w:t>обуч-ся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2"/>
                <w:sz w:val="24"/>
                <w:szCs w:val="24"/>
              </w:rPr>
              <w:t>родителями</w:t>
            </w:r>
          </w:p>
        </w:tc>
        <w:tc>
          <w:tcPr>
            <w:tcW w:w="1189" w:type="dxa"/>
            <w:vMerge w:val="restart"/>
          </w:tcPr>
          <w:p w:rsidR="00E03AF9" w:rsidRDefault="00E03AF9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2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ind w:left="2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ind w:left="435" w:right="204" w:hanging="1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Входной </w:t>
            </w:r>
            <w:r>
              <w:rPr>
                <w:spacing w:val="-4"/>
                <w:sz w:val="24"/>
                <w:szCs w:val="24"/>
              </w:rPr>
              <w:t>тест</w:t>
            </w:r>
          </w:p>
        </w:tc>
      </w:tr>
      <w:tr w:rsidR="00E03AF9" w:rsidTr="00CE03C1">
        <w:trPr>
          <w:trHeight w:val="316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7E74D3">
            <w:pPr>
              <w:pStyle w:val="TableParagraph"/>
              <w:spacing w:line="226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val="268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6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E03AF9">
            <w:pPr>
              <w:pStyle w:val="TableParagraph"/>
              <w:wordWrap w:val="0"/>
              <w:spacing w:line="225" w:lineRule="exact"/>
              <w:ind w:right="356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line="235" w:lineRule="auto"/>
              <w:ind w:left="131" w:firstLine="3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Анализ входного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теста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35" w:lineRule="auto"/>
              <w:ind w:left="316" w:right="267" w:hanging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над </w:t>
            </w:r>
            <w:r>
              <w:rPr>
                <w:spacing w:val="-2"/>
                <w:sz w:val="24"/>
                <w:szCs w:val="24"/>
              </w:rPr>
              <w:t>ошибками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Конспект</w:t>
            </w:r>
          </w:p>
        </w:tc>
      </w:tr>
      <w:tr w:rsidR="00E03AF9" w:rsidTr="00CE03C1">
        <w:trPr>
          <w:trHeight w:val="23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DB39BE">
            <w:pPr>
              <w:pStyle w:val="TableParagraph"/>
              <w:spacing w:line="21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7E74D3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val="282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6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7E74D3">
            <w:pPr>
              <w:pStyle w:val="TableParagraph"/>
              <w:wordWrap w:val="0"/>
              <w:spacing w:line="225" w:lineRule="exact"/>
              <w:ind w:right="303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  <w:p w:rsidR="007E74D3" w:rsidRDefault="007E74D3" w:rsidP="007E74D3">
            <w:pPr>
              <w:pStyle w:val="TableParagraph"/>
              <w:wordWrap w:val="0"/>
              <w:spacing w:line="225" w:lineRule="exact"/>
              <w:ind w:right="303"/>
              <w:rPr>
                <w:spacing w:val="-5"/>
                <w:sz w:val="24"/>
                <w:szCs w:val="24"/>
              </w:rPr>
            </w:pPr>
          </w:p>
          <w:p w:rsidR="007E74D3" w:rsidRDefault="007E74D3">
            <w:pPr>
              <w:pStyle w:val="TableParagraph"/>
              <w:wordWrap w:val="0"/>
              <w:spacing w:line="225" w:lineRule="exact"/>
              <w:ind w:right="303"/>
              <w:jc w:val="right"/>
              <w:rPr>
                <w:spacing w:val="-5"/>
                <w:sz w:val="24"/>
                <w:szCs w:val="24"/>
              </w:rPr>
            </w:pPr>
          </w:p>
          <w:p w:rsidR="007E74D3" w:rsidRDefault="007E74D3" w:rsidP="007E74D3">
            <w:pPr>
              <w:pStyle w:val="TableParagraph"/>
              <w:wordWrap w:val="0"/>
              <w:spacing w:line="225" w:lineRule="exact"/>
              <w:ind w:right="303"/>
              <w:jc w:val="center"/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ind w:left="338" w:right="285" w:hanging="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Практикум </w:t>
            </w:r>
            <w:proofErr w:type="spellStart"/>
            <w:r>
              <w:rPr>
                <w:spacing w:val="-2"/>
                <w:sz w:val="24"/>
                <w:szCs w:val="24"/>
              </w:rPr>
              <w:t>произн-ия</w:t>
            </w:r>
            <w:proofErr w:type="spellEnd"/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3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E03AF9" w:rsidTr="00CE03C1">
        <w:trPr>
          <w:trHeight w:val="23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7E74D3" w:rsidP="007E74D3">
            <w:pPr>
              <w:pStyle w:val="TableParagraph"/>
              <w:spacing w:line="21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val="422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6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7E74D3" w:rsidP="007E74D3">
            <w:pPr>
              <w:pStyle w:val="TableParagraph"/>
              <w:wordWrap w:val="0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ind w:left="227" w:right="219" w:firstLine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Практикум </w:t>
            </w:r>
            <w:r>
              <w:rPr>
                <w:sz w:val="24"/>
                <w:szCs w:val="24"/>
              </w:rPr>
              <w:t xml:space="preserve">чтения и </w:t>
            </w:r>
            <w:proofErr w:type="spellStart"/>
            <w:r>
              <w:rPr>
                <w:spacing w:val="-2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ind w:left="243" w:right="215" w:firstLine="14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Техника чтения, пересказ</w:t>
            </w:r>
          </w:p>
        </w:tc>
      </w:tr>
      <w:tr w:rsidR="00E03AF9" w:rsidTr="00CE03C1">
        <w:trPr>
          <w:trHeight w:val="439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7E74D3" w:rsidP="007E74D3">
            <w:pPr>
              <w:pStyle w:val="TableParagraph"/>
              <w:spacing w:line="225" w:lineRule="exact"/>
              <w:ind w:right="303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  <w:p w:rsidR="007E74D3" w:rsidRDefault="007E74D3" w:rsidP="007E74D3">
            <w:pPr>
              <w:pStyle w:val="TableParagraph"/>
              <w:spacing w:line="225" w:lineRule="exact"/>
              <w:ind w:right="303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  <w:p w:rsidR="007E74D3" w:rsidRDefault="007E74D3" w:rsidP="007E74D3">
            <w:pPr>
              <w:pStyle w:val="TableParagraph"/>
              <w:spacing w:line="225" w:lineRule="exact"/>
              <w:ind w:right="303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</w:t>
            </w:r>
          </w:p>
          <w:p w:rsidR="007E74D3" w:rsidRDefault="007E74D3" w:rsidP="007E74D3">
            <w:pPr>
              <w:pStyle w:val="TableParagraph"/>
              <w:spacing w:line="225" w:lineRule="exact"/>
              <w:ind w:right="303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  <w:p w:rsidR="007E74D3" w:rsidRDefault="007E74D3" w:rsidP="007E74D3">
            <w:pPr>
              <w:pStyle w:val="TableParagraph"/>
              <w:spacing w:line="225" w:lineRule="exact"/>
              <w:ind w:right="303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  <w:p w:rsidR="007E74D3" w:rsidRDefault="007E74D3" w:rsidP="007E74D3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val="253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6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874" w:type="dxa"/>
            <w:vMerge w:val="restart"/>
          </w:tcPr>
          <w:p w:rsidR="00E03AF9" w:rsidRDefault="00DB39BE">
            <w:pPr>
              <w:pStyle w:val="TableParagraph"/>
              <w:spacing w:before="226"/>
              <w:ind w:left="20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Окт.</w:t>
            </w:r>
          </w:p>
        </w:tc>
        <w:tc>
          <w:tcPr>
            <w:tcW w:w="830" w:type="dxa"/>
          </w:tcPr>
          <w:p w:rsidR="00E03AF9" w:rsidRDefault="00CB59E2">
            <w:pPr>
              <w:pStyle w:val="TableParagraph"/>
              <w:wordWrap w:val="0"/>
              <w:spacing w:line="225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95" w:type="dxa"/>
            <w:vMerge w:val="restart"/>
          </w:tcPr>
          <w:p w:rsidR="00E03AF9" w:rsidRDefault="00DB39BE">
            <w:pPr>
              <w:pStyle w:val="TableParagraph"/>
              <w:spacing w:before="226"/>
              <w:ind w:left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I</w:t>
            </w: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ind w:left="573" w:right="384" w:hanging="17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вводный </w:t>
            </w:r>
            <w:r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690" w:type="dxa"/>
            <w:vMerge w:val="restart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6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Знакомство</w:t>
            </w:r>
          </w:p>
        </w:tc>
        <w:tc>
          <w:tcPr>
            <w:tcW w:w="1189" w:type="dxa"/>
            <w:vMerge w:val="restart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3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E03AF9" w:rsidTr="00CE03C1">
        <w:trPr>
          <w:trHeight w:val="234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B59E2">
            <w:pPr>
              <w:pStyle w:val="TableParagraph"/>
              <w:spacing w:line="215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</w:tbl>
    <w:p w:rsidR="00E03AF9" w:rsidRDefault="00E03AF9">
      <w:pPr>
        <w:rPr>
          <w:sz w:val="24"/>
          <w:szCs w:val="24"/>
        </w:rPr>
        <w:sectPr w:rsidR="00E03AF9" w:rsidSect="007E74D3">
          <w:type w:val="continuous"/>
          <w:pgSz w:w="11910" w:h="16840"/>
          <w:pgMar w:top="1100" w:right="0" w:bottom="719" w:left="425" w:header="0" w:footer="975" w:gutter="0"/>
          <w:cols w:space="720"/>
        </w:sectPr>
      </w:pPr>
    </w:p>
    <w:tbl>
      <w:tblPr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874"/>
        <w:gridCol w:w="830"/>
        <w:gridCol w:w="1195"/>
        <w:gridCol w:w="1540"/>
        <w:gridCol w:w="690"/>
        <w:gridCol w:w="1506"/>
        <w:gridCol w:w="1189"/>
        <w:gridCol w:w="1208"/>
      </w:tblGrid>
      <w:tr w:rsidR="00E03AF9" w:rsidTr="00CE03C1">
        <w:trPr>
          <w:trHeight w:hRule="exact" w:val="446"/>
        </w:trPr>
        <w:tc>
          <w:tcPr>
            <w:tcW w:w="708" w:type="dxa"/>
            <w:vMerge w:val="restart"/>
          </w:tcPr>
          <w:p w:rsidR="00D64151" w:rsidRDefault="00D64151">
            <w:pPr>
              <w:pStyle w:val="TableParagraph"/>
              <w:spacing w:line="225" w:lineRule="exact"/>
              <w:ind w:left="17" w:right="15"/>
              <w:jc w:val="center"/>
              <w:rPr>
                <w:spacing w:val="-5"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line="225" w:lineRule="exact"/>
              <w:ind w:left="17" w:righ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874" w:type="dxa"/>
            <w:vMerge w:val="restart"/>
          </w:tcPr>
          <w:p w:rsidR="00E03AF9" w:rsidRDefault="00DB39BE">
            <w:pPr>
              <w:pStyle w:val="TableParagraph"/>
              <w:ind w:left="345" w:right="125" w:hanging="2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E03AF9" w:rsidRDefault="00DB39BE">
            <w:pPr>
              <w:pStyle w:val="TableParagraph"/>
              <w:spacing w:line="229" w:lineRule="exact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</w:t>
            </w:r>
            <w:r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30" w:type="dxa"/>
          </w:tcPr>
          <w:p w:rsidR="00E03AF9" w:rsidRDefault="00DB39BE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CB59E2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1195" w:type="dxa"/>
            <w:vMerge w:val="restart"/>
          </w:tcPr>
          <w:p w:rsidR="00E03AF9" w:rsidRDefault="00DB39BE">
            <w:pPr>
              <w:pStyle w:val="TableParagraph"/>
              <w:ind w:left="153" w:right="156" w:firstLine="30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ПТ </w:t>
            </w: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CB59E2" w:rsidRDefault="00CB59E2">
            <w:pPr>
              <w:pStyle w:val="TableParagraph"/>
              <w:ind w:left="73" w:right="75"/>
              <w:jc w:val="center"/>
              <w:rPr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73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ind w:left="73" w:right="7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15.00-17.20</w:t>
            </w:r>
          </w:p>
          <w:p w:rsidR="00E03AF9" w:rsidRDefault="00DB39BE">
            <w:pPr>
              <w:pStyle w:val="TableParagraph"/>
              <w:ind w:left="73" w:right="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E03AF9" w:rsidRDefault="00DB39BE">
            <w:pPr>
              <w:pStyle w:val="TableParagraph"/>
              <w:ind w:left="73" w:right="7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ind w:left="412" w:right="356" w:hanging="5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Практика речевых</w:t>
            </w:r>
          </w:p>
          <w:p w:rsidR="00E03AF9" w:rsidRDefault="00DB39BE">
            <w:pPr>
              <w:pStyle w:val="TableParagraph"/>
              <w:spacing w:line="224" w:lineRule="exact"/>
              <w:ind w:left="44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умений</w:t>
            </w:r>
          </w:p>
        </w:tc>
        <w:tc>
          <w:tcPr>
            <w:tcW w:w="690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ind w:left="297" w:right="288" w:firstLine="16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Семья, биография</w:t>
            </w: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ind w:left="2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before="226"/>
              <w:ind w:left="3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E03AF9" w:rsidTr="00CE03C1">
        <w:trPr>
          <w:trHeight w:hRule="exact" w:val="264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B59E2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78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7" w:righ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B59E2" w:rsidP="00CB59E2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ind w:left="239" w:right="244" w:firstLine="30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Урок </w:t>
            </w:r>
            <w:proofErr w:type="spellStart"/>
            <w:r>
              <w:rPr>
                <w:spacing w:val="-2"/>
                <w:sz w:val="24"/>
                <w:szCs w:val="24"/>
              </w:rPr>
              <w:t>взаимообуч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4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Друзья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before="226"/>
              <w:ind w:left="25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диктант</w:t>
            </w: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B59E2">
            <w:pPr>
              <w:pStyle w:val="TableParagraph"/>
              <w:spacing w:line="210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98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17" w:righ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B59E2">
            <w:pPr>
              <w:pStyle w:val="TableParagraph"/>
              <w:wordWrap w:val="0"/>
              <w:spacing w:line="226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2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игра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ind w:left="292" w:right="285" w:firstLine="17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Выбор профессии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зачет</w:t>
            </w: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 w:val="restart"/>
          </w:tcPr>
          <w:p w:rsidR="00E03AF9" w:rsidRDefault="00CB59E2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</w:t>
            </w:r>
          </w:p>
          <w:p w:rsidR="00E03AF9" w:rsidRDefault="00CB59E2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23</w:t>
            </w:r>
          </w:p>
          <w:p w:rsidR="00CB59E2" w:rsidRDefault="00CB59E2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  <w:p w:rsidR="00AB05A3" w:rsidRDefault="00AB05A3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  <w:p w:rsidR="00AB05A3" w:rsidRDefault="00AB05A3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  <w:p w:rsidR="00AB05A3" w:rsidRDefault="00AB05A3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</w:t>
            </w:r>
          </w:p>
          <w:p w:rsidR="00AB05A3" w:rsidRDefault="00AB05A3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24</w:t>
            </w:r>
          </w:p>
          <w:p w:rsidR="00AB05A3" w:rsidRDefault="00AB05A3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1599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5" w:lineRule="exact"/>
              <w:ind w:left="17" w:righ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9.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ind w:left="551" w:right="384" w:hanging="16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Круглый </w:t>
            </w:r>
            <w:r>
              <w:rPr>
                <w:spacing w:val="-4"/>
                <w:sz w:val="24"/>
                <w:szCs w:val="24"/>
              </w:rPr>
              <w:t>Стол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5" w:lineRule="exact"/>
              <w:ind w:left="326" w:firstLine="1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Наши</w:t>
            </w:r>
          </w:p>
          <w:p w:rsidR="00E03AF9" w:rsidRDefault="00DB39BE">
            <w:pPr>
              <w:pStyle w:val="TableParagraph"/>
              <w:spacing w:line="230" w:lineRule="atLeast"/>
              <w:ind w:left="302" w:right="291" w:firstLine="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Любимые Животные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5" w:lineRule="exact"/>
              <w:ind w:left="25" w:right="3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тест</w:t>
            </w: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74" w:type="dxa"/>
            <w:vMerge w:val="restart"/>
          </w:tcPr>
          <w:p w:rsidR="00E03AF9" w:rsidRDefault="00E03AF9">
            <w:pPr>
              <w:pStyle w:val="TableParagraph"/>
              <w:spacing w:before="18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spacing w:before="1"/>
              <w:ind w:left="134" w:right="126" w:hanging="1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Нояб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E03AF9" w:rsidRDefault="00DB39BE">
            <w:pPr>
              <w:pStyle w:val="TableParagraph"/>
              <w:spacing w:line="230" w:lineRule="exact"/>
              <w:ind w:left="15" w:righ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</w:t>
            </w:r>
            <w:r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830" w:type="dxa"/>
          </w:tcPr>
          <w:p w:rsidR="00E03AF9" w:rsidRDefault="00C9290C">
            <w:pPr>
              <w:pStyle w:val="TableParagraph"/>
              <w:spacing w:line="210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1195" w:type="dxa"/>
            <w:vMerge w:val="restart"/>
          </w:tcPr>
          <w:p w:rsidR="00E03AF9" w:rsidRDefault="00DB39BE" w:rsidP="00C9290C">
            <w:pPr>
              <w:pStyle w:val="TableParagraph"/>
              <w:ind w:right="2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spacing w:before="1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C9290C" w:rsidRDefault="00C9290C">
            <w:pPr>
              <w:pStyle w:val="TableParagraph"/>
              <w:ind w:left="455" w:hanging="293"/>
              <w:rPr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455" w:hanging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spacing w:before="1" w:line="228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E03AF9" w:rsidRDefault="00DB39BE">
            <w:pPr>
              <w:pStyle w:val="TableParagraph"/>
              <w:ind w:left="465" w:right="156" w:hanging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E03AF9" w:rsidRDefault="00DB39BE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ind w:left="427" w:right="420" w:firstLine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Устный Журнал</w:t>
            </w:r>
          </w:p>
        </w:tc>
        <w:tc>
          <w:tcPr>
            <w:tcW w:w="690" w:type="dxa"/>
            <w:vMerge w:val="restart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ind w:left="191" w:right="181"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Погода и времена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before="226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ind w:left="2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Пересказ</w:t>
            </w:r>
          </w:p>
        </w:tc>
      </w:tr>
      <w:tr w:rsidR="00E03AF9" w:rsidTr="00CE03C1">
        <w:trPr>
          <w:trHeight w:hRule="exact" w:val="307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9290C">
            <w:pPr>
              <w:pStyle w:val="TableParagraph"/>
              <w:wordWrap w:val="0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54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9290C">
            <w:pPr>
              <w:pStyle w:val="TableParagraph"/>
              <w:spacing w:line="224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before="226"/>
              <w:ind w:left="4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Тренинг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ind w:left="422" w:right="408" w:firstLine="7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Земля круглая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ind w:left="263" w:right="259" w:firstLine="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Защита проекта</w:t>
            </w: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9290C">
            <w:pPr>
              <w:pStyle w:val="TableParagraph"/>
              <w:spacing w:line="210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63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C9290C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3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Экскурсия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35" w:lineRule="auto"/>
              <w:ind w:left="239" w:right="233" w:firstLine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Страны и </w:t>
            </w:r>
            <w:r>
              <w:rPr>
                <w:spacing w:val="-2"/>
                <w:sz w:val="24"/>
                <w:szCs w:val="24"/>
              </w:rPr>
              <w:t>континенты</w:t>
            </w: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line="235" w:lineRule="auto"/>
              <w:ind w:left="215" w:right="207" w:firstLine="1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Музей природы</w:t>
            </w: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Диктант</w:t>
            </w:r>
          </w:p>
        </w:tc>
      </w:tr>
      <w:tr w:rsidR="00E03AF9" w:rsidTr="00CE03C1">
        <w:trPr>
          <w:trHeight w:hRule="exact" w:val="239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 w:val="restart"/>
          </w:tcPr>
          <w:p w:rsidR="00E03AF9" w:rsidRDefault="00C9290C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  <w:p w:rsidR="00E03AF9" w:rsidRDefault="00C9290C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</w:t>
            </w:r>
          </w:p>
          <w:p w:rsidR="00E03AF9" w:rsidRDefault="00C9290C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</w:t>
            </w:r>
          </w:p>
          <w:p w:rsidR="00C9290C" w:rsidRDefault="00C9290C" w:rsidP="00C9290C">
            <w:pPr>
              <w:pStyle w:val="TableParagraph"/>
              <w:spacing w:line="225" w:lineRule="exact"/>
              <w:ind w:right="2"/>
              <w:rPr>
                <w:spacing w:val="-5"/>
                <w:sz w:val="24"/>
                <w:szCs w:val="24"/>
              </w:rPr>
            </w:pPr>
          </w:p>
          <w:p w:rsidR="00E03AF9" w:rsidRDefault="00C9290C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</w:t>
            </w:r>
          </w:p>
          <w:p w:rsidR="00C9290C" w:rsidRDefault="00C9290C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  <w:p w:rsidR="00C9290C" w:rsidRDefault="00C9290C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  <w:p w:rsidR="00C9290C" w:rsidRDefault="00C9290C">
            <w:pPr>
              <w:pStyle w:val="TableParagraph"/>
              <w:spacing w:line="225" w:lineRule="exact"/>
              <w:ind w:righ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470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5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25" w:lineRule="exact"/>
              <w:ind w:left="18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E03AF9" w:rsidRDefault="00DB39BE">
            <w:pPr>
              <w:pStyle w:val="TableParagraph"/>
              <w:spacing w:line="215" w:lineRule="exact"/>
              <w:ind w:left="18" w:right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5" w:lineRule="exact"/>
              <w:ind w:left="43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Лесные</w:t>
            </w:r>
          </w:p>
          <w:p w:rsidR="00E03AF9" w:rsidRDefault="00DB39BE">
            <w:pPr>
              <w:pStyle w:val="TableParagraph"/>
              <w:spacing w:line="215" w:lineRule="exact"/>
              <w:ind w:left="3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животные</w:t>
            </w: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before="226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ind w:left="2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5" w:lineRule="exact"/>
              <w:ind w:left="25" w:right="2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Доклад</w:t>
            </w:r>
          </w:p>
        </w:tc>
      </w:tr>
      <w:tr w:rsidR="00E03AF9" w:rsidTr="00CE03C1">
        <w:trPr>
          <w:trHeight w:hRule="exact" w:val="1574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5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ind w:left="398" w:right="45" w:hanging="29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Грамматически </w:t>
            </w:r>
            <w:r>
              <w:rPr>
                <w:sz w:val="24"/>
                <w:szCs w:val="24"/>
              </w:rPr>
              <w:t>й ликбез</w:t>
            </w:r>
          </w:p>
        </w:tc>
        <w:tc>
          <w:tcPr>
            <w:tcW w:w="690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5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Правила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5" w:lineRule="exact"/>
              <w:ind w:left="25" w:right="3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Викторина</w:t>
            </w:r>
          </w:p>
        </w:tc>
      </w:tr>
      <w:tr w:rsidR="00E03AF9" w:rsidTr="00CE03C1">
        <w:trPr>
          <w:trHeight w:hRule="exact" w:val="1094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874" w:type="dxa"/>
            <w:vMerge w:val="restart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19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Дек.</w:t>
            </w:r>
          </w:p>
          <w:p w:rsidR="00E03AF9" w:rsidRDefault="00DB39BE">
            <w:pPr>
              <w:pStyle w:val="TableParagraph"/>
              <w:ind w:left="345" w:right="125" w:hanging="2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E03AF9" w:rsidRDefault="00DB39BE">
            <w:pPr>
              <w:pStyle w:val="TableParagraph"/>
              <w:spacing w:line="230" w:lineRule="exact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</w:t>
            </w:r>
            <w:r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830" w:type="dxa"/>
          </w:tcPr>
          <w:p w:rsidR="00E03AF9" w:rsidRDefault="00471EB5">
            <w:pPr>
              <w:pStyle w:val="TableParagraph"/>
              <w:wordWrap w:val="0"/>
              <w:spacing w:line="210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95" w:type="dxa"/>
            <w:vMerge w:val="restart"/>
          </w:tcPr>
          <w:p w:rsidR="00E03AF9" w:rsidRDefault="00DB39BE" w:rsidP="00471EB5">
            <w:pPr>
              <w:pStyle w:val="TableParagraph"/>
              <w:ind w:right="2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spacing w:before="1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E03AF9" w:rsidRDefault="00DB39BE">
            <w:pPr>
              <w:pStyle w:val="TableParagraph"/>
              <w:spacing w:before="1"/>
              <w:ind w:left="455" w:hanging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471EB5" w:rsidRDefault="00471EB5">
            <w:pPr>
              <w:pStyle w:val="TableParagraph"/>
              <w:ind w:left="465" w:right="156" w:hanging="312"/>
              <w:rPr>
                <w:sz w:val="24"/>
                <w:szCs w:val="24"/>
              </w:rPr>
            </w:pPr>
          </w:p>
          <w:p w:rsidR="00471EB5" w:rsidRDefault="00471EB5">
            <w:pPr>
              <w:pStyle w:val="TableParagraph"/>
              <w:ind w:left="465" w:right="156" w:hanging="312"/>
              <w:rPr>
                <w:sz w:val="24"/>
                <w:szCs w:val="24"/>
              </w:rPr>
            </w:pPr>
          </w:p>
          <w:p w:rsidR="00471EB5" w:rsidRDefault="00471EB5">
            <w:pPr>
              <w:pStyle w:val="TableParagraph"/>
              <w:ind w:left="465" w:right="156" w:hanging="312"/>
              <w:rPr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465" w:right="156" w:hanging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E03AF9" w:rsidRDefault="00DB39BE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42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Лабор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E03AF9" w:rsidRDefault="00DB39BE">
            <w:pPr>
              <w:pStyle w:val="TableParagraph"/>
              <w:spacing w:line="224" w:lineRule="exact"/>
              <w:ind w:left="47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690" w:type="dxa"/>
            <w:vMerge w:val="restart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4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Музеи</w:t>
            </w:r>
          </w:p>
          <w:p w:rsidR="00E03AF9" w:rsidRDefault="00DB39BE">
            <w:pPr>
              <w:pStyle w:val="TableParagraph"/>
              <w:spacing w:line="224" w:lineRule="exact"/>
              <w:ind w:left="41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Парижа</w:t>
            </w: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before="226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ind w:left="2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27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Рассказ</w:t>
            </w: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471EB5">
            <w:pPr>
              <w:pStyle w:val="TableParagraph"/>
              <w:spacing w:line="210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56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471EB5">
            <w:pPr>
              <w:pStyle w:val="TableParagraph"/>
              <w:wordWrap w:val="0"/>
              <w:spacing w:line="220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8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E03AF9" w:rsidRDefault="00DB39BE">
            <w:pPr>
              <w:pStyle w:val="TableParagraph"/>
              <w:ind w:left="18" w:righ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конспект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ind w:left="326" w:right="320" w:firstLine="6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 французы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9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Ассоц-</w:t>
            </w:r>
            <w:r>
              <w:rPr>
                <w:spacing w:val="-5"/>
                <w:sz w:val="24"/>
                <w:szCs w:val="24"/>
              </w:rPr>
              <w:t>ма</w:t>
            </w:r>
            <w:proofErr w:type="spellEnd"/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471EB5">
            <w:pPr>
              <w:pStyle w:val="TableParagraph"/>
              <w:spacing w:line="210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471EB5">
            <w:pPr>
              <w:pStyle w:val="TableParagraph"/>
              <w:spacing w:line="210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2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Урок-сказка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E03AF9" w:rsidRDefault="00DB39BE">
            <w:pPr>
              <w:pStyle w:val="TableParagraph"/>
              <w:ind w:left="455" w:right="442" w:hanging="10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Сказки Шарля Перро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before="226"/>
              <w:ind w:left="29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Инсц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10"/>
                <w:sz w:val="24"/>
                <w:szCs w:val="24"/>
              </w:rPr>
              <w:t>е</w:t>
            </w: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471EB5">
            <w:pPr>
              <w:pStyle w:val="TableParagraph"/>
              <w:spacing w:line="210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49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471EB5">
            <w:pPr>
              <w:pStyle w:val="TableParagraph"/>
              <w:spacing w:line="220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470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5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 w:val="restart"/>
          </w:tcPr>
          <w:p w:rsidR="00E03AF9" w:rsidRDefault="00471EB5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471EB5" w:rsidRDefault="00471EB5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471EB5" w:rsidRDefault="00471EB5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471EB5" w:rsidRDefault="00471EB5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471EB5" w:rsidRDefault="00471EB5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25" w:lineRule="exact"/>
              <w:ind w:left="18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E03AF9" w:rsidRDefault="00DB39BE">
            <w:pPr>
              <w:pStyle w:val="TableParagraph"/>
              <w:spacing w:line="215" w:lineRule="exact"/>
              <w:ind w:left="18" w:righ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творчество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5" w:lineRule="exact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Французы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–</w:t>
            </w:r>
          </w:p>
          <w:p w:rsidR="00E03AF9" w:rsidRDefault="00DB39BE">
            <w:pPr>
              <w:pStyle w:val="TableParagraph"/>
              <w:spacing w:line="215" w:lineRule="exact"/>
              <w:ind w:lef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они?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5" w:lineRule="exact"/>
              <w:ind w:left="25" w:right="2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Сообщение</w:t>
            </w:r>
          </w:p>
        </w:tc>
      </w:tr>
      <w:tr w:rsidR="00E03AF9" w:rsidTr="00CE03C1">
        <w:trPr>
          <w:trHeight w:hRule="exact" w:val="1157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5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E03AF9" w:rsidRDefault="00E03AF9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25" w:lineRule="exact"/>
              <w:ind w:left="18" w:right="2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Чаепитие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ind w:left="225" w:right="154" w:hanging="7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Рождественск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ие</w:t>
            </w:r>
            <w:proofErr w:type="spellEnd"/>
            <w:r>
              <w:rPr>
                <w:sz w:val="24"/>
                <w:szCs w:val="24"/>
              </w:rPr>
              <w:t xml:space="preserve"> традиции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5" w:lineRule="exact"/>
              <w:ind w:left="25" w:right="3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E03AF9" w:rsidTr="00CE03C1">
        <w:trPr>
          <w:trHeight w:hRule="exact" w:val="470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6" w:lineRule="exact"/>
              <w:ind w:left="17" w:right="2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874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19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Янв.</w:t>
            </w:r>
          </w:p>
          <w:p w:rsidR="00E03AF9" w:rsidRDefault="00DB39BE">
            <w:pPr>
              <w:pStyle w:val="TableParagraph"/>
              <w:ind w:left="345" w:right="125" w:hanging="2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E03AF9" w:rsidRDefault="00DB39BE">
            <w:pPr>
              <w:pStyle w:val="TableParagraph"/>
              <w:spacing w:line="229" w:lineRule="exact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52-</w:t>
            </w:r>
            <w:r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830" w:type="dxa"/>
          </w:tcPr>
          <w:p w:rsidR="00E03AF9" w:rsidRDefault="00EC6180">
            <w:pPr>
              <w:pStyle w:val="TableParagraph"/>
              <w:spacing w:line="226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95" w:type="dxa"/>
            <w:vMerge w:val="restart"/>
          </w:tcPr>
          <w:p w:rsidR="00E03AF9" w:rsidRDefault="00DB39BE">
            <w:pPr>
              <w:pStyle w:val="TableParagraph"/>
              <w:ind w:left="455" w:right="223" w:hanging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spacing w:line="226" w:lineRule="exact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EC6180" w:rsidRDefault="00EC6180">
            <w:pPr>
              <w:pStyle w:val="TableParagraph"/>
              <w:ind w:left="455" w:hanging="293"/>
              <w:rPr>
                <w:sz w:val="24"/>
                <w:szCs w:val="24"/>
              </w:rPr>
            </w:pPr>
          </w:p>
          <w:p w:rsidR="00EC6180" w:rsidRDefault="00EC6180">
            <w:pPr>
              <w:pStyle w:val="TableParagraph"/>
              <w:ind w:left="455" w:hanging="293"/>
              <w:rPr>
                <w:sz w:val="24"/>
                <w:szCs w:val="24"/>
              </w:rPr>
            </w:pPr>
          </w:p>
          <w:p w:rsidR="00EC6180" w:rsidRDefault="00EC6180">
            <w:pPr>
              <w:pStyle w:val="TableParagraph"/>
              <w:ind w:left="455" w:hanging="293"/>
              <w:rPr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455" w:hanging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EC6180" w:rsidRPr="00EC6180" w:rsidRDefault="00DB39BE" w:rsidP="00EC6180">
            <w:pPr>
              <w:pStyle w:val="TableParagraph"/>
              <w:ind w:left="465" w:right="156" w:hanging="312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E03AF9" w:rsidRDefault="00DB39BE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26" w:lineRule="exact"/>
              <w:ind w:left="18" w:right="18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Игра</w:t>
            </w:r>
          </w:p>
        </w:tc>
        <w:tc>
          <w:tcPr>
            <w:tcW w:w="690" w:type="dxa"/>
            <w:vMerge w:val="restart"/>
          </w:tcPr>
          <w:p w:rsidR="00E03AF9" w:rsidRDefault="00DB39BE">
            <w:pPr>
              <w:pStyle w:val="TableParagraph"/>
              <w:spacing w:before="226"/>
              <w:ind w:left="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6" w:lineRule="exact"/>
              <w:ind w:left="4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Русские</w:t>
            </w:r>
          </w:p>
          <w:p w:rsidR="00E03AF9" w:rsidRDefault="00DB39BE">
            <w:pPr>
              <w:pStyle w:val="TableParagraph"/>
              <w:spacing w:line="215" w:lineRule="exact"/>
              <w:ind w:left="45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забавы</w:t>
            </w: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before="226" w:line="228" w:lineRule="exact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spacing w:line="228" w:lineRule="exact"/>
              <w:ind w:left="2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6" w:lineRule="exact"/>
              <w:ind w:left="25" w:right="2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Презент-</w:t>
            </w:r>
            <w:proofErr w:type="spellStart"/>
            <w:r>
              <w:rPr>
                <w:spacing w:val="-5"/>
                <w:sz w:val="24"/>
                <w:szCs w:val="24"/>
              </w:rPr>
              <w:t>ия</w:t>
            </w:r>
            <w:proofErr w:type="spellEnd"/>
          </w:p>
        </w:tc>
      </w:tr>
      <w:tr w:rsidR="00E03AF9" w:rsidTr="00CE03C1">
        <w:trPr>
          <w:trHeight w:hRule="exact" w:val="300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5" w:lineRule="exact"/>
              <w:ind w:left="17" w:right="2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EC6180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26" w:lineRule="exact"/>
              <w:ind w:left="427" w:right="252" w:hanging="17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Волшебный конверт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6" w:lineRule="exact"/>
              <w:ind w:left="402" w:right="246" w:hanging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Достоприм</w:t>
            </w:r>
            <w:proofErr w:type="spellEnd"/>
            <w:r>
              <w:rPr>
                <w:spacing w:val="-2"/>
                <w:sz w:val="24"/>
                <w:szCs w:val="24"/>
              </w:rPr>
              <w:t>. Москвы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6" w:lineRule="exact"/>
              <w:ind w:left="201" w:right="200" w:firstLine="4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Письмо, открытка</w:t>
            </w:r>
          </w:p>
        </w:tc>
      </w:tr>
      <w:tr w:rsidR="003C0BBC" w:rsidTr="00CE03C1">
        <w:trPr>
          <w:trHeight w:val="835"/>
        </w:trPr>
        <w:tc>
          <w:tcPr>
            <w:tcW w:w="708" w:type="dxa"/>
            <w:vMerge w:val="restart"/>
          </w:tcPr>
          <w:p w:rsidR="003C0BBC" w:rsidRDefault="003C0BBC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3C0BBC" w:rsidRDefault="003C0BBC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C0BBC" w:rsidRDefault="003C0BBC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C0BBC" w:rsidRDefault="003C0BBC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3C0BBC" w:rsidRDefault="003C0BBC">
            <w:pPr>
              <w:pStyle w:val="TableParagraph"/>
              <w:spacing w:line="225" w:lineRule="exact"/>
              <w:ind w:left="3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Спектакль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3C0BBC" w:rsidRDefault="003C0BBC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3C0BBC" w:rsidRDefault="003C0BBC">
            <w:pPr>
              <w:pStyle w:val="TableParagraph"/>
              <w:ind w:left="446" w:right="121" w:hanging="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люди </w:t>
            </w:r>
            <w:r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3C0BBC" w:rsidRDefault="003C0BBC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3C0BBC" w:rsidRDefault="003C0BBC">
            <w:pPr>
              <w:pStyle w:val="TableParagraph"/>
              <w:spacing w:line="225" w:lineRule="exact"/>
              <w:ind w:left="28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Сценка</w:t>
            </w:r>
          </w:p>
        </w:tc>
      </w:tr>
      <w:tr w:rsidR="00E03AF9" w:rsidTr="00CE03C1">
        <w:trPr>
          <w:trHeight w:hRule="exact" w:val="462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046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EC6180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EC6180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</w:p>
          <w:p w:rsidR="00EC6180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EC6180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EC6180" w:rsidRDefault="00EC6180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63"/>
        </w:trPr>
        <w:tc>
          <w:tcPr>
            <w:tcW w:w="708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874" w:type="dxa"/>
            <w:vMerge w:val="restart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124" w:right="116" w:hanging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 xml:space="preserve">Февр. </w:t>
            </w: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E03AF9" w:rsidRDefault="00DB39BE">
            <w:pPr>
              <w:pStyle w:val="TableParagraph"/>
              <w:spacing w:line="229" w:lineRule="exact"/>
              <w:ind w:left="15" w:righ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61-72</w:t>
            </w:r>
          </w:p>
        </w:tc>
        <w:tc>
          <w:tcPr>
            <w:tcW w:w="830" w:type="dxa"/>
          </w:tcPr>
          <w:p w:rsidR="00E03AF9" w:rsidRDefault="00EF7F29">
            <w:pPr>
              <w:pStyle w:val="TableParagraph"/>
              <w:spacing w:line="225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195" w:type="dxa"/>
            <w:vMerge w:val="restart"/>
          </w:tcPr>
          <w:p w:rsidR="00E03AF9" w:rsidRDefault="00DB39BE">
            <w:pPr>
              <w:pStyle w:val="TableParagraph"/>
              <w:spacing w:before="226"/>
              <w:ind w:left="455" w:right="223" w:hanging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1B0606" w:rsidRDefault="00DB39BE" w:rsidP="00BB1D98">
            <w:pPr>
              <w:pStyle w:val="TableParagraph"/>
              <w:spacing w:before="1" w:line="228" w:lineRule="exact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E03AF9" w:rsidRDefault="00DB39BE">
            <w:pPr>
              <w:pStyle w:val="TableParagraph"/>
              <w:ind w:left="455" w:hanging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E03AF9" w:rsidRDefault="00DB39BE">
            <w:pPr>
              <w:pStyle w:val="TableParagraph"/>
              <w:ind w:left="465" w:right="156" w:hanging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E03AF9" w:rsidRDefault="00DB39BE">
            <w:pPr>
              <w:pStyle w:val="TableParagraph"/>
              <w:spacing w:line="215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  <w:vMerge w:val="restart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90" w:type="dxa"/>
            <w:vMerge w:val="restart"/>
          </w:tcPr>
          <w:p w:rsidR="00E03AF9" w:rsidRDefault="00E03AF9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1506" w:type="dxa"/>
            <w:vMerge w:val="restart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before="226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ind w:left="2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  <w:vMerge w:val="restart"/>
          </w:tcPr>
          <w:p w:rsidR="00E03AF9" w:rsidRDefault="00DB39BE">
            <w:pPr>
              <w:pStyle w:val="TableParagraph"/>
              <w:spacing w:before="226"/>
              <w:ind w:left="2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Диктант</w:t>
            </w:r>
          </w:p>
        </w:tc>
      </w:tr>
      <w:tr w:rsidR="00E03AF9" w:rsidTr="00CE03C1">
        <w:trPr>
          <w:trHeight w:hRule="exact" w:val="2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EF7F29">
            <w:pPr>
              <w:pStyle w:val="TableParagraph"/>
              <w:spacing w:line="210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A2503D" w:rsidTr="00CE03C1">
        <w:trPr>
          <w:trHeight w:hRule="exact" w:val="240"/>
        </w:trPr>
        <w:tc>
          <w:tcPr>
            <w:tcW w:w="708" w:type="dxa"/>
          </w:tcPr>
          <w:p w:rsidR="00A2503D" w:rsidRDefault="00A2503D">
            <w:pPr>
              <w:pStyle w:val="TableParagraph"/>
              <w:spacing w:line="210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 w:val="restart"/>
          </w:tcPr>
          <w:p w:rsidR="00A2503D" w:rsidRDefault="00A2503D">
            <w:pPr>
              <w:pStyle w:val="TableParagraph"/>
              <w:spacing w:line="210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A2503D" w:rsidRDefault="00A2503D">
            <w:pPr>
              <w:pStyle w:val="TableParagraph"/>
              <w:spacing w:line="210" w:lineRule="exact"/>
              <w:ind w:left="18"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A2503D" w:rsidRDefault="00A2503D">
            <w:pPr>
              <w:pStyle w:val="TableParagraph"/>
              <w:spacing w:line="210" w:lineRule="exact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Школа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A2503D" w:rsidRDefault="00A2503D">
            <w:pPr>
              <w:pStyle w:val="TableParagraph"/>
              <w:spacing w:line="210" w:lineRule="exact"/>
              <w:ind w:left="25" w:right="2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Рассказ</w:t>
            </w:r>
          </w:p>
        </w:tc>
      </w:tr>
      <w:tr w:rsidR="00A2503D" w:rsidTr="00CE03C1">
        <w:trPr>
          <w:trHeight w:hRule="exact" w:val="340"/>
        </w:trPr>
        <w:tc>
          <w:tcPr>
            <w:tcW w:w="708" w:type="dxa"/>
            <w:vMerge w:val="restart"/>
          </w:tcPr>
          <w:p w:rsidR="00A2503D" w:rsidRDefault="00A2503D">
            <w:pPr>
              <w:pStyle w:val="TableParagraph"/>
              <w:spacing w:line="225" w:lineRule="exact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24.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A2503D" w:rsidRDefault="00A2503D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A2503D" w:rsidRDefault="00A2503D">
            <w:pPr>
              <w:pStyle w:val="TableParagraph"/>
              <w:spacing w:line="225" w:lineRule="exact"/>
              <w:ind w:left="45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Диспут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A2503D" w:rsidRDefault="00A2503D">
            <w:pPr>
              <w:pStyle w:val="TableParagraph"/>
              <w:ind w:left="417" w:hanging="15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Расписание занятий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A2503D" w:rsidRDefault="00A2503D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A2503D" w:rsidRDefault="00A2503D">
            <w:pPr>
              <w:pStyle w:val="TableParagraph"/>
              <w:spacing w:line="225" w:lineRule="exact"/>
              <w:ind w:left="3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E03AF9" w:rsidTr="00CE03C1">
        <w:trPr>
          <w:trHeight w:hRule="exact" w:val="340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EF7F29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16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2117"/>
        </w:trPr>
        <w:tc>
          <w:tcPr>
            <w:tcW w:w="7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1B0606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1B0606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:rsidR="001B0606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</w:p>
          <w:p w:rsidR="001B0606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1B0606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1B0606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1B0606" w:rsidRDefault="001B0606" w:rsidP="001B0606">
            <w:pPr>
              <w:pStyle w:val="TableParagraph"/>
              <w:spacing w:line="225" w:lineRule="exact"/>
              <w:ind w:right="3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</w:tr>
      <w:tr w:rsidR="00E03AF9" w:rsidTr="00CE03C1">
        <w:trPr>
          <w:trHeight w:hRule="exact" w:val="470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6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874" w:type="dxa"/>
            <w:vMerge w:val="restart"/>
          </w:tcPr>
          <w:p w:rsidR="00E03AF9" w:rsidRDefault="00E03AF9">
            <w:pPr>
              <w:pStyle w:val="TableParagraph"/>
              <w:rPr>
                <w:b/>
                <w:sz w:val="24"/>
                <w:szCs w:val="24"/>
              </w:rPr>
            </w:pPr>
          </w:p>
          <w:p w:rsidR="00E03AF9" w:rsidRDefault="00E03AF9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134" w:right="126" w:hanging="5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Март </w:t>
            </w: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  <w:tc>
          <w:tcPr>
            <w:tcW w:w="830" w:type="dxa"/>
          </w:tcPr>
          <w:p w:rsidR="00E03AF9" w:rsidRDefault="00F23C9F">
            <w:pPr>
              <w:pStyle w:val="TableParagraph"/>
              <w:spacing w:line="226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F23C9F" w:rsidRDefault="00F23C9F">
            <w:pPr>
              <w:pStyle w:val="TableParagraph"/>
              <w:spacing w:line="226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95" w:type="dxa"/>
            <w:vMerge w:val="restart"/>
          </w:tcPr>
          <w:p w:rsidR="00E03AF9" w:rsidRDefault="00DB39BE">
            <w:pPr>
              <w:pStyle w:val="TableParagraph"/>
              <w:ind w:left="120" w:right="1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E03AF9" w:rsidRDefault="00DB39BE">
            <w:pPr>
              <w:pStyle w:val="TableParagraph"/>
              <w:ind w:left="73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E03AF9" w:rsidRDefault="00DB39BE">
            <w:pPr>
              <w:pStyle w:val="TableParagraph"/>
              <w:ind w:left="73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26" w:lineRule="exact"/>
              <w:ind w:left="18" w:right="1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E03AF9" w:rsidRDefault="00DB39BE">
            <w:pPr>
              <w:pStyle w:val="TableParagraph"/>
              <w:spacing w:line="215" w:lineRule="exact"/>
              <w:ind w:left="18" w:right="2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proofErr w:type="spellStart"/>
            <w:r>
              <w:rPr>
                <w:spacing w:val="-2"/>
                <w:sz w:val="24"/>
                <w:szCs w:val="24"/>
              </w:rPr>
              <w:t>исслед-</w:t>
            </w:r>
            <w:r>
              <w:rPr>
                <w:spacing w:val="-5"/>
                <w:sz w:val="24"/>
                <w:szCs w:val="24"/>
              </w:rPr>
              <w:t>ие</w:t>
            </w:r>
            <w:proofErr w:type="spellEnd"/>
          </w:p>
        </w:tc>
        <w:tc>
          <w:tcPr>
            <w:tcW w:w="690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6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Ступени</w:t>
            </w:r>
          </w:p>
          <w:p w:rsidR="00E03AF9" w:rsidRDefault="00DB39BE">
            <w:pPr>
              <w:pStyle w:val="TableParagraph"/>
              <w:spacing w:line="215" w:lineRule="exact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189" w:type="dxa"/>
            <w:vMerge w:val="restart"/>
          </w:tcPr>
          <w:p w:rsidR="00E03AF9" w:rsidRDefault="00DB39BE">
            <w:pPr>
              <w:pStyle w:val="TableParagraph"/>
              <w:spacing w:line="226" w:lineRule="exact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E03AF9" w:rsidRDefault="00DB39BE">
            <w:pPr>
              <w:pStyle w:val="TableParagraph"/>
              <w:ind w:left="24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6" w:lineRule="exact"/>
              <w:ind w:left="25" w:right="3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Реферат</w:t>
            </w:r>
          </w:p>
        </w:tc>
      </w:tr>
      <w:tr w:rsidR="00E03AF9" w:rsidTr="00CE03C1">
        <w:trPr>
          <w:trHeight w:hRule="exact" w:val="239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10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F23C9F">
            <w:pPr>
              <w:pStyle w:val="TableParagraph"/>
              <w:spacing w:line="210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10" w:lineRule="exact"/>
              <w:ind w:left="18" w:right="1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Конференц-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10" w:lineRule="exact"/>
              <w:ind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Хобби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10" w:lineRule="exact"/>
              <w:ind w:left="25" w:right="3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Тест</w:t>
            </w:r>
          </w:p>
        </w:tc>
      </w:tr>
      <w:tr w:rsidR="00E03AF9" w:rsidTr="00CE03C1">
        <w:trPr>
          <w:trHeight w:hRule="exact" w:val="1270"/>
        </w:trPr>
        <w:tc>
          <w:tcPr>
            <w:tcW w:w="708" w:type="dxa"/>
          </w:tcPr>
          <w:p w:rsidR="00E03AF9" w:rsidRDefault="00DB39BE">
            <w:pPr>
              <w:pStyle w:val="TableParagraph"/>
              <w:spacing w:line="225" w:lineRule="exact"/>
              <w:ind w:left="1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874" w:type="dxa"/>
            <w:vMerge/>
            <w:tcBorders>
              <w:top w:val="nil"/>
              <w:bottom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E03AF9" w:rsidRDefault="00F23C9F">
            <w:pPr>
              <w:pStyle w:val="TableParagraph"/>
              <w:spacing w:line="225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:rsidR="00F23C9F" w:rsidRDefault="00F23C9F">
            <w:pPr>
              <w:pStyle w:val="TableParagraph"/>
              <w:spacing w:line="225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F23C9F" w:rsidRDefault="00F23C9F">
            <w:pPr>
              <w:pStyle w:val="TableParagraph"/>
              <w:spacing w:line="225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F23C9F" w:rsidRDefault="00F23C9F">
            <w:pPr>
              <w:pStyle w:val="TableParagraph"/>
              <w:spacing w:line="225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F23C9F" w:rsidRDefault="00F23C9F">
            <w:pPr>
              <w:pStyle w:val="TableParagraph"/>
              <w:spacing w:line="225" w:lineRule="exact"/>
              <w:ind w:right="3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95" w:type="dxa"/>
            <w:vMerge/>
            <w:tcBorders>
              <w:top w:val="nil"/>
              <w:bottom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03AF9" w:rsidRDefault="00DB39BE">
            <w:pPr>
              <w:pStyle w:val="TableParagraph"/>
              <w:spacing w:line="225" w:lineRule="exact"/>
              <w:ind w:left="18" w:right="17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Урок</w:t>
            </w:r>
          </w:p>
          <w:p w:rsidR="00E03AF9" w:rsidRDefault="00DB39BE">
            <w:pPr>
              <w:pStyle w:val="TableParagraph"/>
              <w:spacing w:line="215" w:lineRule="exact"/>
              <w:ind w:left="18" w:right="2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взаимообуч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690" w:type="dxa"/>
            <w:vMerge/>
            <w:tcBorders>
              <w:top w:val="nil"/>
              <w:bottom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03AF9" w:rsidRDefault="00DB39BE">
            <w:pPr>
              <w:pStyle w:val="TableParagraph"/>
              <w:spacing w:line="225" w:lineRule="exact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Менталитет</w:t>
            </w:r>
          </w:p>
        </w:tc>
        <w:tc>
          <w:tcPr>
            <w:tcW w:w="1189" w:type="dxa"/>
            <w:vMerge/>
            <w:tcBorders>
              <w:top w:val="nil"/>
              <w:bottom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E03AF9" w:rsidRDefault="00DB39BE">
            <w:pPr>
              <w:pStyle w:val="TableParagraph"/>
              <w:spacing w:line="225" w:lineRule="exact"/>
              <w:ind w:left="25" w:right="3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307317" w:rsidTr="00CE03C1">
        <w:trPr>
          <w:trHeight w:val="436"/>
        </w:trPr>
        <w:tc>
          <w:tcPr>
            <w:tcW w:w="708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12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874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73-</w:t>
            </w:r>
            <w:r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83" w:right="7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307317" w:rsidRDefault="00307317" w:rsidP="008407E9">
            <w:pPr>
              <w:pStyle w:val="TableParagraph"/>
              <w:ind w:left="81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307317" w:rsidRDefault="00307317" w:rsidP="008407E9">
            <w:pPr>
              <w:pStyle w:val="TableParagraph"/>
              <w:spacing w:before="1"/>
              <w:ind w:left="83" w:right="7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  <w:vMerge w:val="restart"/>
          </w:tcPr>
          <w:p w:rsidR="00307317" w:rsidRDefault="00307317" w:rsidP="008407E9">
            <w:pPr>
              <w:pStyle w:val="TableParagraph"/>
              <w:ind w:left="573" w:right="232" w:hanging="3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Комбинир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-й </w:t>
            </w:r>
            <w:r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690" w:type="dxa"/>
            <w:vMerge w:val="restart"/>
          </w:tcPr>
          <w:p w:rsidR="00307317" w:rsidRDefault="00307317" w:rsidP="008407E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307317" w:rsidRDefault="00307317" w:rsidP="008407E9">
            <w:pPr>
              <w:pStyle w:val="TableParagraph"/>
              <w:ind w:left="326" w:right="285" w:hanging="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Проблемы молодежи</w:t>
            </w:r>
          </w:p>
        </w:tc>
        <w:tc>
          <w:tcPr>
            <w:tcW w:w="1189" w:type="dxa"/>
            <w:vMerge w:val="restart"/>
          </w:tcPr>
          <w:p w:rsidR="00307317" w:rsidRDefault="00307317" w:rsidP="008407E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2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Диспут</w:t>
            </w:r>
          </w:p>
        </w:tc>
      </w:tr>
      <w:tr w:rsidR="00307317" w:rsidTr="00CE03C1">
        <w:trPr>
          <w:trHeight w:val="282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873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230"/>
        </w:trPr>
        <w:tc>
          <w:tcPr>
            <w:tcW w:w="708" w:type="dxa"/>
          </w:tcPr>
          <w:p w:rsidR="00307317" w:rsidRDefault="00307317" w:rsidP="008407E9">
            <w:pPr>
              <w:pStyle w:val="TableParagraph"/>
              <w:spacing w:line="210" w:lineRule="exact"/>
              <w:ind w:left="2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874" w:type="dxa"/>
            <w:vMerge w:val="restart"/>
          </w:tcPr>
          <w:p w:rsidR="00307317" w:rsidRDefault="00307317" w:rsidP="008407E9">
            <w:pPr>
              <w:pStyle w:val="TableParagraph"/>
              <w:spacing w:before="18"/>
              <w:rPr>
                <w:b/>
                <w:sz w:val="24"/>
                <w:szCs w:val="24"/>
              </w:rPr>
            </w:pPr>
          </w:p>
          <w:p w:rsidR="00307317" w:rsidRDefault="00307317" w:rsidP="008407E9">
            <w:pPr>
              <w:pStyle w:val="TableParagraph"/>
              <w:spacing w:before="1"/>
              <w:ind w:left="129" w:right="111" w:hanging="1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Апр. </w:t>
            </w: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307317" w:rsidRDefault="00307317" w:rsidP="008407E9">
            <w:pPr>
              <w:pStyle w:val="TableParagraph"/>
              <w:spacing w:line="229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85-</w:t>
            </w:r>
            <w:r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10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95" w:type="dxa"/>
            <w:vMerge w:val="restart"/>
          </w:tcPr>
          <w:p w:rsidR="00307317" w:rsidRDefault="00307317" w:rsidP="008407E9">
            <w:pPr>
              <w:pStyle w:val="TableParagraph"/>
              <w:spacing w:before="226"/>
              <w:ind w:right="2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307317" w:rsidRDefault="00307317" w:rsidP="008407E9">
            <w:pPr>
              <w:pStyle w:val="TableParagraph"/>
              <w:spacing w:line="226" w:lineRule="exact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307317" w:rsidRDefault="00307317" w:rsidP="008407E9">
            <w:pPr>
              <w:pStyle w:val="TableParagraph"/>
              <w:ind w:left="462" w:hanging="293"/>
              <w:rPr>
                <w:sz w:val="24"/>
                <w:szCs w:val="24"/>
              </w:rPr>
            </w:pPr>
          </w:p>
          <w:p w:rsidR="00307317" w:rsidRDefault="00307317" w:rsidP="008407E9">
            <w:pPr>
              <w:pStyle w:val="TableParagraph"/>
              <w:ind w:left="462" w:hanging="293"/>
              <w:rPr>
                <w:sz w:val="24"/>
                <w:szCs w:val="24"/>
              </w:rPr>
            </w:pPr>
          </w:p>
          <w:p w:rsidR="00307317" w:rsidRDefault="00307317" w:rsidP="008407E9">
            <w:pPr>
              <w:pStyle w:val="TableParagraph"/>
              <w:ind w:left="462" w:hanging="293"/>
              <w:rPr>
                <w:sz w:val="24"/>
                <w:szCs w:val="24"/>
              </w:rPr>
            </w:pPr>
          </w:p>
          <w:p w:rsidR="00307317" w:rsidRDefault="00307317" w:rsidP="008407E9">
            <w:pPr>
              <w:pStyle w:val="TableParagraph"/>
              <w:ind w:left="462" w:hanging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307317" w:rsidRDefault="00307317" w:rsidP="008407E9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307317" w:rsidRDefault="00307317" w:rsidP="008407E9">
            <w:pPr>
              <w:pStyle w:val="TableParagraph"/>
              <w:spacing w:before="1"/>
              <w:ind w:left="471" w:right="150" w:hanging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307317" w:rsidRDefault="00307317" w:rsidP="008407E9">
            <w:pPr>
              <w:pStyle w:val="TableParagraph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</w:tcPr>
          <w:p w:rsidR="00307317" w:rsidRDefault="00307317" w:rsidP="008407E9">
            <w:pPr>
              <w:pStyle w:val="TableParagraph"/>
              <w:spacing w:line="210" w:lineRule="exact"/>
              <w:ind w:left="18" w:right="1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Презент-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  <w:tc>
          <w:tcPr>
            <w:tcW w:w="690" w:type="dxa"/>
            <w:vMerge w:val="restart"/>
          </w:tcPr>
          <w:p w:rsidR="00307317" w:rsidRDefault="00307317" w:rsidP="008407E9">
            <w:pPr>
              <w:pStyle w:val="TableParagraph"/>
              <w:spacing w:before="226"/>
              <w:ind w:left="130" w:right="10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:rsidR="00307317" w:rsidRDefault="00307317" w:rsidP="008407E9">
            <w:pPr>
              <w:pStyle w:val="TableParagraph"/>
              <w:spacing w:line="210" w:lineRule="exact"/>
              <w:ind w:left="39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Питание</w:t>
            </w:r>
          </w:p>
        </w:tc>
        <w:tc>
          <w:tcPr>
            <w:tcW w:w="1189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2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307317" w:rsidRDefault="00307317" w:rsidP="008407E9">
            <w:pPr>
              <w:pStyle w:val="TableParagraph"/>
              <w:ind w:left="2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</w:tcPr>
          <w:p w:rsidR="00307317" w:rsidRDefault="00307317" w:rsidP="008407E9">
            <w:pPr>
              <w:pStyle w:val="TableParagraph"/>
              <w:spacing w:line="210" w:lineRule="exact"/>
              <w:ind w:left="31" w:righ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меню</w:t>
            </w:r>
          </w:p>
        </w:tc>
      </w:tr>
      <w:tr w:rsidR="00307317" w:rsidTr="00CE03C1">
        <w:trPr>
          <w:trHeight w:val="230"/>
        </w:trPr>
        <w:tc>
          <w:tcPr>
            <w:tcW w:w="708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12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10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21" w:righ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307317" w:rsidRDefault="00307317" w:rsidP="008407E9">
            <w:pPr>
              <w:pStyle w:val="TableParagraph"/>
              <w:ind w:left="24" w:righ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proofErr w:type="spellStart"/>
            <w:r>
              <w:rPr>
                <w:spacing w:val="-2"/>
                <w:sz w:val="24"/>
                <w:szCs w:val="24"/>
              </w:rPr>
              <w:t>фантазир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Мода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3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307317" w:rsidTr="00CE03C1">
        <w:trPr>
          <w:trHeight w:val="253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230"/>
        </w:trPr>
        <w:tc>
          <w:tcPr>
            <w:tcW w:w="708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12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1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307317" w:rsidRDefault="00307317" w:rsidP="008407E9">
            <w:pPr>
              <w:pStyle w:val="TableParagraph"/>
              <w:ind w:left="472" w:right="259" w:hanging="1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Обобщение знаний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307317" w:rsidRDefault="00307317" w:rsidP="008407E9">
            <w:pPr>
              <w:pStyle w:val="TableParagraph"/>
              <w:ind w:left="244" w:right="222" w:firstLine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Кумиры и </w:t>
            </w:r>
            <w:r>
              <w:rPr>
                <w:spacing w:val="-2"/>
                <w:sz w:val="24"/>
                <w:szCs w:val="24"/>
              </w:rPr>
              <w:t>поклонники</w:t>
            </w:r>
          </w:p>
        </w:tc>
        <w:tc>
          <w:tcPr>
            <w:tcW w:w="1189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3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Театр</w:t>
            </w:r>
          </w:p>
        </w:tc>
        <w:tc>
          <w:tcPr>
            <w:tcW w:w="1208" w:type="dxa"/>
            <w:vMerge w:val="restart"/>
          </w:tcPr>
          <w:p w:rsidR="00307317" w:rsidRDefault="00307317" w:rsidP="008407E9">
            <w:pPr>
              <w:pStyle w:val="TableParagraph"/>
              <w:ind w:left="570" w:right="95" w:hanging="44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Обсуждени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е</w:t>
            </w:r>
          </w:p>
        </w:tc>
      </w:tr>
      <w:tr w:rsidR="00307317" w:rsidTr="00CE03C1">
        <w:trPr>
          <w:trHeight w:val="239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230"/>
        </w:trPr>
        <w:tc>
          <w:tcPr>
            <w:tcW w:w="708" w:type="dxa"/>
            <w:vMerge w:val="restart"/>
          </w:tcPr>
          <w:p w:rsidR="00307317" w:rsidRDefault="00307317" w:rsidP="008407E9">
            <w:pPr>
              <w:pStyle w:val="TableParagraph"/>
              <w:spacing w:line="226" w:lineRule="exact"/>
              <w:ind w:left="12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1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</w:tcPr>
          <w:p w:rsidR="00307317" w:rsidRDefault="00307317" w:rsidP="008407E9">
            <w:pPr>
              <w:pStyle w:val="TableParagraph"/>
              <w:ind w:left="496" w:right="350" w:hanging="1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Введение Новой</w:t>
            </w:r>
          </w:p>
          <w:p w:rsidR="00307317" w:rsidRDefault="00307317" w:rsidP="008407E9">
            <w:pPr>
              <w:pStyle w:val="TableParagraph"/>
              <w:ind w:left="4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лексики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 w:val="restart"/>
          </w:tcPr>
          <w:p w:rsidR="00307317" w:rsidRDefault="00307317" w:rsidP="008407E9">
            <w:pPr>
              <w:pStyle w:val="TableParagraph"/>
              <w:spacing w:before="226"/>
              <w:ind w:left="42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1189" w:type="dxa"/>
            <w:vMerge w:val="restart"/>
          </w:tcPr>
          <w:p w:rsidR="00307317" w:rsidRDefault="00307317" w:rsidP="008407E9">
            <w:pPr>
              <w:pStyle w:val="TableParagraph"/>
              <w:spacing w:line="226" w:lineRule="exact"/>
              <w:ind w:left="2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307317" w:rsidRDefault="00307317" w:rsidP="008407E9">
            <w:pPr>
              <w:pStyle w:val="TableParagraph"/>
              <w:ind w:left="2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  <w:vMerge w:val="restart"/>
          </w:tcPr>
          <w:p w:rsidR="00307317" w:rsidRDefault="00307317" w:rsidP="008407E9">
            <w:pPr>
              <w:pStyle w:val="TableParagraph"/>
              <w:ind w:left="565" w:right="95" w:hanging="44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Интерпрет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- 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</w:tr>
      <w:tr w:rsidR="00307317" w:rsidTr="00CE03C1">
        <w:trPr>
          <w:trHeight w:val="230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1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230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1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541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230"/>
        </w:trPr>
        <w:tc>
          <w:tcPr>
            <w:tcW w:w="708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12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874" w:type="dxa"/>
            <w:vMerge w:val="restart"/>
          </w:tcPr>
          <w:p w:rsidR="00307317" w:rsidRDefault="00307317" w:rsidP="008407E9">
            <w:pPr>
              <w:pStyle w:val="TableParagraph"/>
              <w:ind w:left="129" w:right="111" w:hanging="9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Май </w:t>
            </w:r>
            <w:proofErr w:type="spellStart"/>
            <w:r>
              <w:rPr>
                <w:spacing w:val="-2"/>
                <w:sz w:val="24"/>
                <w:szCs w:val="24"/>
              </w:rPr>
              <w:t>Заняти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307317" w:rsidRDefault="00307317" w:rsidP="008407E9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97-108</w:t>
            </w: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10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95" w:type="dxa"/>
            <w:vMerge w:val="restart"/>
          </w:tcPr>
          <w:p w:rsidR="00307317" w:rsidRDefault="00307317" w:rsidP="008407E9">
            <w:pPr>
              <w:pStyle w:val="TableParagraph"/>
              <w:spacing w:line="235" w:lineRule="auto"/>
              <w:ind w:left="462" w:right="216" w:hanging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307317" w:rsidRDefault="00307317" w:rsidP="008407E9">
            <w:pPr>
              <w:pStyle w:val="TableParagraph"/>
              <w:spacing w:before="1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307317" w:rsidRDefault="00307317" w:rsidP="008407E9">
            <w:pPr>
              <w:pStyle w:val="TableParagraph"/>
              <w:ind w:left="462" w:hanging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pacing w:val="-6"/>
                <w:sz w:val="24"/>
                <w:szCs w:val="24"/>
              </w:rPr>
              <w:t>ПТ</w:t>
            </w:r>
          </w:p>
          <w:p w:rsidR="00307317" w:rsidRDefault="00307317" w:rsidP="008407E9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  <w:p w:rsidR="00307317" w:rsidRDefault="00307317" w:rsidP="00CE03C1">
            <w:pPr>
              <w:pStyle w:val="TableParagraph"/>
              <w:spacing w:before="1"/>
              <w:ind w:left="423" w:right="150" w:hanging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 w:rsidR="00CE03C1">
              <w:rPr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307317" w:rsidRDefault="00307317" w:rsidP="008407E9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15.00-17.20</w:t>
            </w:r>
          </w:p>
        </w:tc>
        <w:tc>
          <w:tcPr>
            <w:tcW w:w="1540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29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690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130" w:right="10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06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3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Живопись</w:t>
            </w:r>
          </w:p>
        </w:tc>
        <w:tc>
          <w:tcPr>
            <w:tcW w:w="1189" w:type="dxa"/>
            <w:vMerge w:val="restart"/>
          </w:tcPr>
          <w:p w:rsidR="00307317" w:rsidRDefault="00307317" w:rsidP="008407E9">
            <w:pPr>
              <w:pStyle w:val="TableParagraph"/>
              <w:spacing w:line="225" w:lineRule="exact"/>
              <w:ind w:left="32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Музей</w:t>
            </w:r>
          </w:p>
        </w:tc>
        <w:tc>
          <w:tcPr>
            <w:tcW w:w="1208" w:type="dxa"/>
            <w:vMerge w:val="restart"/>
          </w:tcPr>
          <w:p w:rsidR="00307317" w:rsidRDefault="00307317" w:rsidP="008407E9">
            <w:pPr>
              <w:pStyle w:val="TableParagraph"/>
              <w:spacing w:line="235" w:lineRule="auto"/>
              <w:ind w:left="253" w:right="165" w:hanging="6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Описание картины</w:t>
            </w:r>
          </w:p>
        </w:tc>
      </w:tr>
      <w:tr w:rsidR="00307317" w:rsidTr="00CE03C1">
        <w:trPr>
          <w:trHeight w:val="268"/>
        </w:trPr>
        <w:tc>
          <w:tcPr>
            <w:tcW w:w="7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</w:tr>
      <w:tr w:rsidR="00307317" w:rsidTr="00CE03C1">
        <w:trPr>
          <w:trHeight w:val="1120"/>
        </w:trPr>
        <w:tc>
          <w:tcPr>
            <w:tcW w:w="708" w:type="dxa"/>
          </w:tcPr>
          <w:p w:rsidR="00307317" w:rsidRDefault="00307317" w:rsidP="008407E9">
            <w:pPr>
              <w:pStyle w:val="TableParagraph"/>
              <w:spacing w:line="226" w:lineRule="exact"/>
              <w:ind w:left="12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07317" w:rsidRDefault="00307317" w:rsidP="008407E9">
            <w:pPr>
              <w:pStyle w:val="TableParagraph"/>
              <w:spacing w:line="22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307317" w:rsidRDefault="00307317" w:rsidP="008407E9">
            <w:pPr>
              <w:pStyle w:val="TableParagraph"/>
              <w:spacing w:line="22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:rsidR="00307317" w:rsidRDefault="00307317" w:rsidP="008407E9">
            <w:pPr>
              <w:pStyle w:val="TableParagraph"/>
              <w:spacing w:line="220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307317" w:rsidRDefault="00307317" w:rsidP="008407E9">
            <w:pPr>
              <w:pStyle w:val="TableParagraph"/>
              <w:ind w:left="419" w:right="402" w:firstLine="1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 реквием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307317" w:rsidRDefault="00307317" w:rsidP="008407E9">
            <w:pPr>
              <w:pStyle w:val="TableParagraph"/>
              <w:spacing w:line="226" w:lineRule="exact"/>
              <w:ind w:left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Победы</w:t>
            </w:r>
          </w:p>
        </w:tc>
        <w:tc>
          <w:tcPr>
            <w:tcW w:w="1189" w:type="dxa"/>
            <w:vMerge w:val="restart"/>
          </w:tcPr>
          <w:p w:rsidR="00307317" w:rsidRDefault="00307317" w:rsidP="008407E9">
            <w:pPr>
              <w:pStyle w:val="TableParagraph"/>
              <w:spacing w:line="226" w:lineRule="exact"/>
              <w:ind w:left="2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307317" w:rsidRDefault="00307317" w:rsidP="008407E9">
            <w:pPr>
              <w:pStyle w:val="TableParagraph"/>
              <w:ind w:left="2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08" w:type="dxa"/>
          </w:tcPr>
          <w:p w:rsidR="00307317" w:rsidRDefault="00307317" w:rsidP="008407E9">
            <w:pPr>
              <w:pStyle w:val="TableParagraph"/>
              <w:ind w:left="277" w:right="245" w:firstLine="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Защита проекта</w:t>
            </w:r>
          </w:p>
        </w:tc>
      </w:tr>
      <w:tr w:rsidR="00307317" w:rsidTr="00CE03C1">
        <w:trPr>
          <w:trHeight w:val="460"/>
        </w:trPr>
        <w:tc>
          <w:tcPr>
            <w:tcW w:w="708" w:type="dxa"/>
          </w:tcPr>
          <w:p w:rsidR="00307317" w:rsidRDefault="00307317" w:rsidP="008407E9">
            <w:pPr>
              <w:pStyle w:val="TableParagraph"/>
              <w:spacing w:line="225" w:lineRule="exact"/>
              <w:ind w:left="27"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307317" w:rsidRDefault="00307317" w:rsidP="008407E9">
            <w:pPr>
              <w:pStyle w:val="TableParagraph"/>
              <w:spacing w:line="225" w:lineRule="exact"/>
              <w:ind w:left="18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НПК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307317" w:rsidRDefault="00307317" w:rsidP="008407E9">
            <w:pPr>
              <w:pStyle w:val="TableParagraph"/>
              <w:spacing w:line="225" w:lineRule="exact"/>
              <w:ind w:left="44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Защита</w:t>
            </w:r>
          </w:p>
          <w:p w:rsidR="00307317" w:rsidRDefault="00307317" w:rsidP="008407E9">
            <w:pPr>
              <w:pStyle w:val="TableParagraph"/>
              <w:spacing w:line="215" w:lineRule="exact"/>
              <w:ind w:left="3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докладов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307317" w:rsidRDefault="00307317" w:rsidP="008407E9">
            <w:pPr>
              <w:pStyle w:val="TableParagraph"/>
              <w:spacing w:line="225" w:lineRule="exact"/>
              <w:ind w:left="31" w:right="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Презен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</w:tr>
      <w:tr w:rsidR="00307317" w:rsidTr="00CE03C1">
        <w:trPr>
          <w:trHeight w:val="494"/>
        </w:trPr>
        <w:tc>
          <w:tcPr>
            <w:tcW w:w="708" w:type="dxa"/>
          </w:tcPr>
          <w:p w:rsidR="00307317" w:rsidRDefault="00307317" w:rsidP="008407E9">
            <w:pPr>
              <w:pStyle w:val="TableParagraph"/>
              <w:spacing w:line="225" w:lineRule="exact"/>
              <w:ind w:left="12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874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307317" w:rsidRDefault="00307317" w:rsidP="008407E9">
            <w:pPr>
              <w:pStyle w:val="TableParagraph"/>
              <w:spacing w:line="225" w:lineRule="exact"/>
              <w:ind w:right="3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95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307317" w:rsidRDefault="00307317" w:rsidP="008407E9">
            <w:pPr>
              <w:pStyle w:val="TableParagraph"/>
              <w:spacing w:line="225" w:lineRule="exact"/>
              <w:ind w:lef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690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307317" w:rsidRDefault="00307317" w:rsidP="00CE03C1">
            <w:pPr>
              <w:pStyle w:val="TableParagraph"/>
              <w:ind w:left="405" w:right="268" w:hanging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 w:rsidR="00CE03C1"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лето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307317" w:rsidRDefault="00307317" w:rsidP="008407E9">
            <w:pPr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307317" w:rsidRDefault="00307317" w:rsidP="008407E9">
            <w:pPr>
              <w:pStyle w:val="TableParagraph"/>
              <w:spacing w:line="225" w:lineRule="exact"/>
              <w:ind w:left="3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</w:tbl>
    <w:p w:rsidR="00E03AF9" w:rsidRDefault="00E03AF9">
      <w:pPr>
        <w:pStyle w:val="TableParagraph"/>
        <w:spacing w:line="225" w:lineRule="exact"/>
        <w:jc w:val="center"/>
        <w:rPr>
          <w:sz w:val="24"/>
          <w:szCs w:val="24"/>
        </w:rPr>
        <w:sectPr w:rsidR="00E03AF9">
          <w:type w:val="continuous"/>
          <w:pgSz w:w="11910" w:h="16840"/>
          <w:pgMar w:top="1100" w:right="0" w:bottom="1180" w:left="425" w:header="0" w:footer="975" w:gutter="0"/>
          <w:cols w:space="720"/>
        </w:sectPr>
      </w:pPr>
    </w:p>
    <w:p w:rsidR="00E03AF9" w:rsidRDefault="00E03AF9">
      <w:pPr>
        <w:pStyle w:val="a3"/>
        <w:spacing w:before="19"/>
        <w:ind w:left="0"/>
        <w:rPr>
          <w:b/>
          <w:sz w:val="24"/>
          <w:szCs w:val="24"/>
        </w:rPr>
      </w:pPr>
    </w:p>
    <w:p w:rsidR="00E03AF9" w:rsidRDefault="00DB39BE">
      <w:pPr>
        <w:pStyle w:val="a4"/>
        <w:numPr>
          <w:ilvl w:val="1"/>
          <w:numId w:val="5"/>
        </w:numPr>
        <w:tabs>
          <w:tab w:val="left" w:pos="1839"/>
        </w:tabs>
        <w:ind w:left="1741" w:hanging="421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Условия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</w:t>
      </w:r>
    </w:p>
    <w:p w:rsidR="00E03AF9" w:rsidRDefault="00DB39BE" w:rsidP="00CE03C1">
      <w:pPr>
        <w:pStyle w:val="TableParagraph"/>
        <w:tabs>
          <w:tab w:val="left" w:pos="10348"/>
        </w:tabs>
        <w:ind w:left="2127" w:right="1137"/>
        <w:rPr>
          <w:spacing w:val="-2"/>
          <w:sz w:val="24"/>
          <w:szCs w:val="24"/>
        </w:rPr>
      </w:pPr>
      <w:r>
        <w:rPr>
          <w:sz w:val="24"/>
          <w:szCs w:val="24"/>
        </w:rPr>
        <w:t>Материально-техническое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обеспечение: к</w:t>
      </w:r>
      <w:r>
        <w:rPr>
          <w:sz w:val="24"/>
          <w:szCs w:val="24"/>
        </w:rPr>
        <w:t>абинет, с</w:t>
      </w:r>
      <w:r>
        <w:rPr>
          <w:spacing w:val="-2"/>
          <w:sz w:val="24"/>
          <w:szCs w:val="24"/>
        </w:rPr>
        <w:t>толы, с</w:t>
      </w:r>
      <w:r>
        <w:rPr>
          <w:spacing w:val="-4"/>
          <w:sz w:val="24"/>
          <w:szCs w:val="24"/>
        </w:rPr>
        <w:t>тулья, д</w:t>
      </w:r>
      <w:r w:rsidR="00CE03C1">
        <w:rPr>
          <w:spacing w:val="-2"/>
          <w:sz w:val="24"/>
          <w:szCs w:val="24"/>
        </w:rPr>
        <w:t xml:space="preserve">оска,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бучающие</w:t>
      </w:r>
      <w:r>
        <w:rPr>
          <w:spacing w:val="-18"/>
          <w:sz w:val="24"/>
          <w:szCs w:val="24"/>
        </w:rPr>
        <w:t xml:space="preserve"> </w:t>
      </w:r>
      <w:r w:rsidR="00CE03C1">
        <w:rPr>
          <w:sz w:val="24"/>
          <w:szCs w:val="24"/>
        </w:rPr>
        <w:t xml:space="preserve">стенды, </w:t>
      </w:r>
      <w:r>
        <w:rPr>
          <w:spacing w:val="-2"/>
          <w:sz w:val="24"/>
          <w:szCs w:val="24"/>
        </w:rPr>
        <w:t>компьютер</w:t>
      </w:r>
    </w:p>
    <w:p w:rsidR="00E03AF9" w:rsidRDefault="00DB39BE">
      <w:pPr>
        <w:pStyle w:val="a4"/>
        <w:numPr>
          <w:ilvl w:val="1"/>
          <w:numId w:val="5"/>
        </w:numPr>
        <w:tabs>
          <w:tab w:val="left" w:pos="1893"/>
        </w:tabs>
        <w:spacing w:before="315"/>
        <w:ind w:left="1320" w:right="858"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Формы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контроля:</w:t>
      </w:r>
      <w:r>
        <w:rPr>
          <w:b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текущий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контроль,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тест,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опрос,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открытое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занятие, конкурс, мониторинг.</w:t>
      </w:r>
    </w:p>
    <w:p w:rsidR="00E03AF9" w:rsidRDefault="00DB39BE">
      <w:pPr>
        <w:pStyle w:val="1"/>
        <w:spacing w:before="5"/>
        <w:rPr>
          <w:sz w:val="24"/>
          <w:szCs w:val="24"/>
        </w:rPr>
      </w:pPr>
      <w:r>
        <w:rPr>
          <w:spacing w:val="-2"/>
          <w:sz w:val="24"/>
          <w:szCs w:val="24"/>
        </w:rPr>
        <w:t>Мониторинг</w:t>
      </w:r>
    </w:p>
    <w:p w:rsidR="00E03AF9" w:rsidRDefault="00DB39BE">
      <w:pPr>
        <w:pStyle w:val="a3"/>
        <w:spacing w:line="319" w:lineRule="exact"/>
        <w:ind w:left="1985"/>
        <w:rPr>
          <w:sz w:val="24"/>
          <w:szCs w:val="24"/>
        </w:rPr>
      </w:pPr>
      <w:r>
        <w:rPr>
          <w:sz w:val="24"/>
          <w:szCs w:val="24"/>
        </w:rPr>
        <w:t>минимальный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балл;</w:t>
      </w:r>
    </w:p>
    <w:p w:rsidR="00E03AF9" w:rsidRDefault="00DB39BE">
      <w:pPr>
        <w:pStyle w:val="a4"/>
        <w:numPr>
          <w:ilvl w:val="2"/>
          <w:numId w:val="5"/>
        </w:numPr>
        <w:tabs>
          <w:tab w:val="left" w:pos="2123"/>
        </w:tabs>
        <w:spacing w:line="322" w:lineRule="exact"/>
        <w:ind w:left="2123" w:hanging="138"/>
        <w:rPr>
          <w:sz w:val="24"/>
          <w:szCs w:val="24"/>
        </w:rPr>
      </w:pPr>
      <w:r>
        <w:rPr>
          <w:sz w:val="24"/>
          <w:szCs w:val="24"/>
        </w:rPr>
        <w:t>средний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2"/>
          <w:sz w:val="24"/>
          <w:szCs w:val="24"/>
        </w:rPr>
        <w:t xml:space="preserve"> баллов;</w:t>
      </w:r>
    </w:p>
    <w:p w:rsidR="00E03AF9" w:rsidRDefault="00DB39BE">
      <w:pPr>
        <w:pStyle w:val="a4"/>
        <w:numPr>
          <w:ilvl w:val="2"/>
          <w:numId w:val="5"/>
        </w:numPr>
        <w:tabs>
          <w:tab w:val="left" w:pos="2123"/>
        </w:tabs>
        <w:ind w:left="2123" w:hanging="138"/>
        <w:rPr>
          <w:sz w:val="24"/>
          <w:szCs w:val="24"/>
        </w:rPr>
      </w:pPr>
      <w:r>
        <w:rPr>
          <w:sz w:val="24"/>
          <w:szCs w:val="24"/>
        </w:rPr>
        <w:t>максимальный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баллов</w:t>
      </w:r>
    </w:p>
    <w:p w:rsidR="00E03AF9" w:rsidRDefault="00E03AF9">
      <w:pPr>
        <w:pStyle w:val="a3"/>
        <w:spacing w:before="97" w:after="1"/>
        <w:ind w:left="0"/>
        <w:rPr>
          <w:sz w:val="24"/>
          <w:szCs w:val="24"/>
        </w:rPr>
      </w:pPr>
    </w:p>
    <w:tbl>
      <w:tblPr>
        <w:tblW w:w="0" w:type="auto"/>
        <w:tblInd w:w="1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1388"/>
        <w:gridCol w:w="1518"/>
        <w:gridCol w:w="1235"/>
        <w:gridCol w:w="1168"/>
        <w:gridCol w:w="1307"/>
        <w:gridCol w:w="1091"/>
        <w:gridCol w:w="1163"/>
      </w:tblGrid>
      <w:tr w:rsidR="00E03AF9">
        <w:trPr>
          <w:trHeight w:val="691"/>
        </w:trPr>
        <w:tc>
          <w:tcPr>
            <w:tcW w:w="572" w:type="dxa"/>
            <w:vMerge w:val="restart"/>
          </w:tcPr>
          <w:p w:rsidR="00E03AF9" w:rsidRDefault="00DB39BE">
            <w:pPr>
              <w:pStyle w:val="TableParagraph"/>
              <w:ind w:left="139" w:right="131" w:firstLine="43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№</w:t>
            </w:r>
            <w:r>
              <w:rPr>
                <w:b/>
                <w:spacing w:val="-4"/>
                <w:sz w:val="24"/>
                <w:szCs w:val="24"/>
              </w:rPr>
              <w:t xml:space="preserve"> п/п</w:t>
            </w:r>
          </w:p>
        </w:tc>
        <w:tc>
          <w:tcPr>
            <w:tcW w:w="1388" w:type="dxa"/>
            <w:vMerge w:val="restart"/>
          </w:tcPr>
          <w:p w:rsidR="00E03AF9" w:rsidRDefault="00DB39BE">
            <w:pPr>
              <w:pStyle w:val="TableParagraph"/>
              <w:ind w:left="1" w:right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Ф.И.</w:t>
            </w:r>
          </w:p>
          <w:p w:rsidR="00E03AF9" w:rsidRDefault="00DB39BE">
            <w:pPr>
              <w:pStyle w:val="TableParagraph"/>
              <w:spacing w:before="1"/>
              <w:ind w:left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Учащегося</w:t>
            </w:r>
          </w:p>
        </w:tc>
        <w:tc>
          <w:tcPr>
            <w:tcW w:w="6319" w:type="dxa"/>
            <w:gridSpan w:val="5"/>
          </w:tcPr>
          <w:p w:rsidR="00E03AF9" w:rsidRDefault="00E03AF9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:rsidR="00E03AF9" w:rsidRDefault="00DB39BE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1163" w:type="dxa"/>
          </w:tcPr>
          <w:p w:rsidR="00E03AF9" w:rsidRDefault="00DB39BE">
            <w:pPr>
              <w:pStyle w:val="TableParagraph"/>
              <w:ind w:left="172" w:hanging="63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Итоговый</w:t>
            </w:r>
          </w:p>
          <w:p w:rsidR="00E03AF9" w:rsidRDefault="00DB39BE">
            <w:pPr>
              <w:pStyle w:val="TableParagraph"/>
              <w:spacing w:line="230" w:lineRule="atLeast"/>
              <w:ind w:left="325" w:right="172" w:hanging="154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(средний балл)</w:t>
            </w:r>
          </w:p>
        </w:tc>
      </w:tr>
      <w:tr w:rsidR="00E03AF9">
        <w:trPr>
          <w:trHeight w:val="229"/>
        </w:trPr>
        <w:tc>
          <w:tcPr>
            <w:tcW w:w="572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18" w:type="dxa"/>
            <w:vMerge w:val="restart"/>
          </w:tcPr>
          <w:p w:rsidR="00E03AF9" w:rsidRDefault="00DB39BE">
            <w:pPr>
              <w:pStyle w:val="TableParagraph"/>
              <w:ind w:left="248" w:firstLine="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Теоретич</w:t>
            </w:r>
            <w:proofErr w:type="spellEnd"/>
            <w:r>
              <w:rPr>
                <w:spacing w:val="-2"/>
                <w:sz w:val="24"/>
                <w:szCs w:val="24"/>
              </w:rPr>
              <w:t>. подготовка:</w:t>
            </w:r>
          </w:p>
          <w:p w:rsidR="00E03AF9" w:rsidRDefault="00DB39BE">
            <w:pPr>
              <w:pStyle w:val="TableParagraph"/>
              <w:spacing w:line="224" w:lineRule="exact"/>
              <w:ind w:left="10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А)</w:t>
            </w:r>
          </w:p>
        </w:tc>
        <w:tc>
          <w:tcPr>
            <w:tcW w:w="1235" w:type="dxa"/>
            <w:vMerge w:val="restart"/>
          </w:tcPr>
          <w:p w:rsidR="00E03AF9" w:rsidRDefault="00DB39BE">
            <w:pPr>
              <w:pStyle w:val="TableParagraph"/>
              <w:spacing w:line="225" w:lineRule="exact"/>
              <w:ind w:left="108" w:firstLine="11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Практич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  <w:p w:rsidR="00E03AF9" w:rsidRDefault="00DB39BE">
            <w:pPr>
              <w:pStyle w:val="TableParagraph"/>
              <w:spacing w:line="230" w:lineRule="atLeast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подготовка: </w:t>
            </w:r>
            <w:r>
              <w:rPr>
                <w:spacing w:val="-6"/>
                <w:sz w:val="24"/>
                <w:szCs w:val="24"/>
              </w:rPr>
              <w:t>А)</w:t>
            </w:r>
          </w:p>
        </w:tc>
        <w:tc>
          <w:tcPr>
            <w:tcW w:w="3566" w:type="dxa"/>
            <w:gridSpan w:val="3"/>
          </w:tcPr>
          <w:p w:rsidR="00E03AF9" w:rsidRDefault="00DB39BE">
            <w:pPr>
              <w:pStyle w:val="TableParagraph"/>
              <w:spacing w:line="210" w:lineRule="exact"/>
              <w:ind w:left="319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Общеучебные</w:t>
            </w:r>
            <w:proofErr w:type="spellEnd"/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умения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навыки</w:t>
            </w:r>
          </w:p>
        </w:tc>
        <w:tc>
          <w:tcPr>
            <w:tcW w:w="1163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AF9">
        <w:trPr>
          <w:trHeight w:val="460"/>
        </w:trPr>
        <w:tc>
          <w:tcPr>
            <w:tcW w:w="572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518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:rsidR="00E03AF9" w:rsidRDefault="00E03AF9">
            <w:pPr>
              <w:rPr>
                <w:sz w:val="24"/>
                <w:szCs w:val="24"/>
              </w:rPr>
            </w:pPr>
          </w:p>
        </w:tc>
        <w:tc>
          <w:tcPr>
            <w:tcW w:w="1168" w:type="dxa"/>
          </w:tcPr>
          <w:p w:rsidR="00E03AF9" w:rsidRDefault="00DB39BE">
            <w:pPr>
              <w:pStyle w:val="TableParagraph"/>
              <w:spacing w:line="225" w:lineRule="exact"/>
              <w:ind w:right="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Учебно-</w:t>
            </w:r>
          </w:p>
          <w:p w:rsidR="00E03AF9" w:rsidRDefault="00DB39BE">
            <w:pPr>
              <w:pStyle w:val="TableParagraph"/>
              <w:spacing w:line="215" w:lineRule="exact"/>
              <w:ind w:left="8" w:right="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E03AF9" w:rsidRDefault="00DB39BE">
            <w:pPr>
              <w:pStyle w:val="TableParagraph"/>
              <w:spacing w:line="225" w:lineRule="exact"/>
              <w:ind w:left="4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Учебно-</w:t>
            </w:r>
          </w:p>
          <w:p w:rsidR="00E03AF9" w:rsidRDefault="00DB39BE">
            <w:pPr>
              <w:pStyle w:val="TableParagraph"/>
              <w:spacing w:line="215" w:lineRule="exact"/>
              <w:ind w:right="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коммуникат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091" w:type="dxa"/>
          </w:tcPr>
          <w:p w:rsidR="00E03AF9" w:rsidRDefault="00DB39BE">
            <w:pPr>
              <w:pStyle w:val="TableParagraph"/>
              <w:spacing w:line="225" w:lineRule="exact"/>
              <w:ind w:left="18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Учебно-</w:t>
            </w:r>
          </w:p>
          <w:p w:rsidR="00E03AF9" w:rsidRDefault="00DB39BE">
            <w:pPr>
              <w:pStyle w:val="TableParagraph"/>
              <w:spacing w:line="215" w:lineRule="exact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организ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AF9">
        <w:trPr>
          <w:trHeight w:val="3451"/>
        </w:trPr>
        <w:tc>
          <w:tcPr>
            <w:tcW w:w="572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03AF9" w:rsidRDefault="00DB39BE">
            <w:pPr>
              <w:pStyle w:val="TableParagraph"/>
              <w:ind w:left="104" w:right="59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теоретич</w:t>
            </w:r>
            <w:proofErr w:type="spellEnd"/>
            <w:r>
              <w:rPr>
                <w:spacing w:val="-2"/>
                <w:sz w:val="24"/>
                <w:szCs w:val="24"/>
              </w:rPr>
              <w:t>. знания;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E03AF9" w:rsidRDefault="00DB39BE">
            <w:pPr>
              <w:pStyle w:val="TableParagraph"/>
              <w:ind w:left="10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владение специальной терминологией</w:t>
            </w:r>
          </w:p>
        </w:tc>
        <w:tc>
          <w:tcPr>
            <w:tcW w:w="1235" w:type="dxa"/>
          </w:tcPr>
          <w:p w:rsidR="00E03AF9" w:rsidRDefault="00DB39BE">
            <w:pPr>
              <w:pStyle w:val="TableParagraph"/>
              <w:ind w:left="108" w:right="33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практич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 xml:space="preserve">навыки;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E03AF9" w:rsidRDefault="00DB39BE">
            <w:pPr>
              <w:pStyle w:val="TableParagraph"/>
              <w:ind w:left="108" w:right="36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творч-ие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навыки</w:t>
            </w:r>
          </w:p>
        </w:tc>
        <w:tc>
          <w:tcPr>
            <w:tcW w:w="1168" w:type="dxa"/>
          </w:tcPr>
          <w:p w:rsidR="00E03AF9" w:rsidRDefault="00DB39BE">
            <w:pPr>
              <w:pStyle w:val="TableParagraph"/>
              <w:ind w:left="237" w:hanging="1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интеллект. умения:</w:t>
            </w:r>
          </w:p>
          <w:p w:rsidR="00E03AF9" w:rsidRDefault="00DB39BE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А)</w:t>
            </w:r>
          </w:p>
          <w:p w:rsidR="00E03AF9" w:rsidRDefault="00DB39BE">
            <w:pPr>
              <w:pStyle w:val="TableParagraph"/>
              <w:ind w:left="103" w:right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умение подбирать, </w:t>
            </w:r>
            <w:proofErr w:type="spellStart"/>
            <w:r>
              <w:rPr>
                <w:spacing w:val="-2"/>
                <w:sz w:val="24"/>
                <w:szCs w:val="24"/>
              </w:rPr>
              <w:t>анализир</w:t>
            </w:r>
            <w:proofErr w:type="spellEnd"/>
            <w:r>
              <w:rPr>
                <w:spacing w:val="-2"/>
                <w:sz w:val="24"/>
                <w:szCs w:val="24"/>
              </w:rPr>
              <w:t>. спец-</w:t>
            </w:r>
            <w:proofErr w:type="spellStart"/>
            <w:r>
              <w:rPr>
                <w:spacing w:val="-2"/>
                <w:sz w:val="24"/>
                <w:szCs w:val="24"/>
              </w:rPr>
              <w:t>ую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лит-</w:t>
            </w:r>
            <w:proofErr w:type="spellStart"/>
            <w:r>
              <w:rPr>
                <w:spacing w:val="-2"/>
                <w:sz w:val="24"/>
                <w:szCs w:val="24"/>
              </w:rPr>
              <w:t>ру</w:t>
            </w:r>
            <w:proofErr w:type="spellEnd"/>
            <w:proofErr w:type="gramEnd"/>
            <w:r>
              <w:rPr>
                <w:spacing w:val="-2"/>
                <w:sz w:val="24"/>
                <w:szCs w:val="24"/>
              </w:rPr>
              <w:t>;</w:t>
            </w:r>
          </w:p>
          <w:p w:rsidR="00E03AF9" w:rsidRDefault="00DB39BE">
            <w:pPr>
              <w:pStyle w:val="TableParagraph"/>
              <w:spacing w:line="228" w:lineRule="exact"/>
              <w:ind w:left="10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Б)</w:t>
            </w:r>
          </w:p>
          <w:p w:rsidR="00E03AF9" w:rsidRDefault="00DB39BE">
            <w:pPr>
              <w:pStyle w:val="TableParagraph"/>
              <w:ind w:left="103" w:right="37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умение </w:t>
            </w:r>
            <w:proofErr w:type="spellStart"/>
            <w:r>
              <w:rPr>
                <w:spacing w:val="-2"/>
                <w:sz w:val="24"/>
                <w:szCs w:val="24"/>
              </w:rPr>
              <w:t>осущ-ть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учебно-</w:t>
            </w:r>
          </w:p>
          <w:p w:rsidR="00E03AF9" w:rsidRDefault="00DB39BE">
            <w:pPr>
              <w:pStyle w:val="TableParagraph"/>
              <w:ind w:left="103" w:right="35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proofErr w:type="spellStart"/>
            <w:r>
              <w:rPr>
                <w:spacing w:val="-2"/>
                <w:sz w:val="24"/>
                <w:szCs w:val="24"/>
              </w:rPr>
              <w:t>исслед</w:t>
            </w:r>
            <w:proofErr w:type="spellEnd"/>
            <w:r>
              <w:rPr>
                <w:spacing w:val="-2"/>
                <w:sz w:val="24"/>
                <w:szCs w:val="24"/>
              </w:rPr>
              <w:t>. работу</w:t>
            </w:r>
          </w:p>
        </w:tc>
        <w:tc>
          <w:tcPr>
            <w:tcW w:w="1307" w:type="dxa"/>
          </w:tcPr>
          <w:p w:rsidR="00E03AF9" w:rsidRDefault="00DB39BE">
            <w:pPr>
              <w:pStyle w:val="TableParagraph"/>
              <w:ind w:left="101" w:right="307" w:firstLine="20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умения: </w:t>
            </w:r>
            <w:r>
              <w:rPr>
                <w:spacing w:val="-6"/>
                <w:sz w:val="24"/>
                <w:szCs w:val="24"/>
              </w:rPr>
              <w:t>А)</w:t>
            </w:r>
          </w:p>
          <w:p w:rsidR="00E03AF9" w:rsidRDefault="00DB39BE">
            <w:pPr>
              <w:pStyle w:val="TableParagraph"/>
              <w:ind w:left="101" w:right="32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t>слушать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 xml:space="preserve">слышать педагога;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E03AF9" w:rsidRDefault="00DB39BE">
            <w:pPr>
              <w:pStyle w:val="TableParagraph"/>
              <w:spacing w:before="1" w:line="237" w:lineRule="auto"/>
              <w:ind w:left="1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умение выступать перед аудиторией</w:t>
            </w:r>
          </w:p>
        </w:tc>
        <w:tc>
          <w:tcPr>
            <w:tcW w:w="1091" w:type="dxa"/>
          </w:tcPr>
          <w:p w:rsidR="00E03AF9" w:rsidRDefault="00DB39BE">
            <w:pPr>
              <w:pStyle w:val="TableParagraph"/>
              <w:ind w:left="101" w:right="201" w:firstLine="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умения: </w:t>
            </w:r>
            <w:r>
              <w:rPr>
                <w:spacing w:val="-6"/>
                <w:sz w:val="24"/>
                <w:szCs w:val="24"/>
              </w:rPr>
              <w:t>А)</w:t>
            </w:r>
          </w:p>
          <w:p w:rsidR="00E03AF9" w:rsidRDefault="00DB39BE">
            <w:pPr>
              <w:pStyle w:val="TableParagraph"/>
              <w:ind w:left="101" w:right="2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умение </w:t>
            </w:r>
            <w:proofErr w:type="spellStart"/>
            <w:r>
              <w:rPr>
                <w:spacing w:val="-2"/>
                <w:sz w:val="24"/>
                <w:szCs w:val="24"/>
              </w:rPr>
              <w:t>организ</w:t>
            </w:r>
            <w:proofErr w:type="spellEnd"/>
            <w:r>
              <w:rPr>
                <w:spacing w:val="-2"/>
                <w:sz w:val="24"/>
                <w:szCs w:val="24"/>
              </w:rPr>
              <w:t>. учебное место;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E03AF9" w:rsidRDefault="00DB39BE">
            <w:pPr>
              <w:pStyle w:val="TableParagraph"/>
              <w:spacing w:before="1" w:line="237" w:lineRule="auto"/>
              <w:ind w:left="101" w:right="1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навыки </w:t>
            </w:r>
            <w:proofErr w:type="spellStart"/>
            <w:r>
              <w:rPr>
                <w:spacing w:val="-2"/>
                <w:sz w:val="24"/>
                <w:szCs w:val="24"/>
              </w:rPr>
              <w:t>соблюд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-я правил </w:t>
            </w:r>
            <w:proofErr w:type="spellStart"/>
            <w:r>
              <w:rPr>
                <w:spacing w:val="-2"/>
                <w:sz w:val="24"/>
                <w:szCs w:val="24"/>
              </w:rPr>
              <w:t>безопасн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:rsidR="00E03AF9" w:rsidRDefault="00E03AF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03AF9" w:rsidRDefault="00E03AF9">
      <w:pPr>
        <w:pStyle w:val="a3"/>
        <w:spacing w:before="12"/>
        <w:ind w:left="0"/>
        <w:rPr>
          <w:sz w:val="24"/>
          <w:szCs w:val="24"/>
        </w:rPr>
      </w:pPr>
    </w:p>
    <w:p w:rsidR="00E03AF9" w:rsidRDefault="00DB39BE" w:rsidP="00E03AF9">
      <w:pPr>
        <w:pStyle w:val="2"/>
        <w:ind w:firstLineChars="450" w:firstLine="108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2.4 Оценочные</w:t>
      </w:r>
      <w:r>
        <w:rPr>
          <w:rFonts w:ascii="Times New Roman" w:hAnsi="Times New Roman" w:cs="Times New Roman"/>
          <w:i w:val="0"/>
          <w:iCs w:val="0"/>
          <w:spacing w:val="-18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материалы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входная диагностика, промежуточная и итоговая аттестации</w:t>
      </w:r>
    </w:p>
    <w:p w:rsidR="00E03AF9" w:rsidRDefault="00DB39BE">
      <w:pPr>
        <w:pStyle w:val="a4"/>
        <w:tabs>
          <w:tab w:val="left" w:pos="1839"/>
        </w:tabs>
        <w:spacing w:before="73"/>
        <w:ind w:left="1320" w:right="6325" w:firstLine="0"/>
        <w:rPr>
          <w:bCs/>
          <w:sz w:val="24"/>
          <w:szCs w:val="24"/>
        </w:rPr>
      </w:pPr>
      <w:r>
        <w:rPr>
          <w:b/>
          <w:sz w:val="24"/>
          <w:szCs w:val="24"/>
        </w:rPr>
        <w:t>2.5 Методические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материалы </w:t>
      </w:r>
      <w:r>
        <w:rPr>
          <w:bCs/>
          <w:sz w:val="24"/>
          <w:szCs w:val="24"/>
        </w:rPr>
        <w:t>Конспекты занятий.</w:t>
      </w:r>
    </w:p>
    <w:p w:rsidR="00E03AF9" w:rsidRDefault="00DB39BE">
      <w:pPr>
        <w:pStyle w:val="1"/>
        <w:spacing w:line="322" w:lineRule="exact"/>
        <w:rPr>
          <w:sz w:val="24"/>
          <w:szCs w:val="24"/>
        </w:rPr>
      </w:pPr>
      <w:r>
        <w:rPr>
          <w:b w:val="0"/>
          <w:sz w:val="24"/>
          <w:szCs w:val="24"/>
        </w:rPr>
        <w:t>Учебные</w:t>
      </w:r>
      <w:r>
        <w:rPr>
          <w:b w:val="0"/>
          <w:spacing w:val="-1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пособия,</w:t>
      </w:r>
      <w:r>
        <w:rPr>
          <w:b w:val="0"/>
          <w:spacing w:val="-1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дидактические</w:t>
      </w:r>
      <w:r>
        <w:rPr>
          <w:b w:val="0"/>
          <w:spacing w:val="-1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и</w:t>
      </w:r>
      <w:r>
        <w:rPr>
          <w:b w:val="0"/>
          <w:spacing w:val="-8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методические</w:t>
      </w:r>
      <w:r>
        <w:rPr>
          <w:b w:val="0"/>
          <w:spacing w:val="-11"/>
          <w:sz w:val="24"/>
          <w:szCs w:val="24"/>
        </w:rPr>
        <w:t xml:space="preserve"> </w:t>
      </w:r>
      <w:r>
        <w:rPr>
          <w:b w:val="0"/>
          <w:spacing w:val="-2"/>
          <w:sz w:val="24"/>
          <w:szCs w:val="24"/>
        </w:rPr>
        <w:t>материалы: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700"/>
        </w:tabs>
        <w:spacing w:before="67" w:line="322" w:lineRule="exact"/>
        <w:ind w:left="1602" w:hanging="282"/>
        <w:rPr>
          <w:sz w:val="24"/>
          <w:szCs w:val="24"/>
        </w:rPr>
      </w:pPr>
      <w:r>
        <w:rPr>
          <w:spacing w:val="-2"/>
          <w:sz w:val="24"/>
          <w:szCs w:val="24"/>
        </w:rPr>
        <w:t>Словари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700"/>
        </w:tabs>
        <w:spacing w:line="322" w:lineRule="exact"/>
        <w:ind w:left="1602" w:hanging="282"/>
        <w:rPr>
          <w:sz w:val="24"/>
          <w:szCs w:val="24"/>
        </w:rPr>
      </w:pPr>
      <w:r>
        <w:rPr>
          <w:sz w:val="24"/>
          <w:szCs w:val="24"/>
        </w:rPr>
        <w:t>«24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тематических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песни»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700"/>
        </w:tabs>
        <w:spacing w:line="322" w:lineRule="exact"/>
        <w:ind w:left="1602" w:hanging="282"/>
        <w:rPr>
          <w:sz w:val="24"/>
          <w:szCs w:val="24"/>
        </w:rPr>
      </w:pPr>
      <w:r>
        <w:rPr>
          <w:sz w:val="24"/>
          <w:szCs w:val="24"/>
        </w:rPr>
        <w:t>Аудиозаписи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звуков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природы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700"/>
        </w:tabs>
        <w:spacing w:before="5" w:line="322" w:lineRule="exact"/>
        <w:ind w:left="1602" w:hanging="282"/>
        <w:rPr>
          <w:sz w:val="24"/>
          <w:szCs w:val="24"/>
        </w:rPr>
      </w:pPr>
      <w:r>
        <w:rPr>
          <w:sz w:val="24"/>
          <w:szCs w:val="24"/>
        </w:rPr>
        <w:lastRenderedPageBreak/>
        <w:t>«10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достопримечательностей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Франции»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(слайды)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700"/>
        </w:tabs>
        <w:spacing w:line="322" w:lineRule="exact"/>
        <w:ind w:left="1602" w:hanging="282"/>
        <w:rPr>
          <w:sz w:val="24"/>
          <w:szCs w:val="24"/>
        </w:rPr>
      </w:pPr>
      <w:r>
        <w:rPr>
          <w:sz w:val="24"/>
          <w:szCs w:val="24"/>
        </w:rPr>
        <w:t>Презентации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НПК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Страноведческий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альбом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«Достопримечательности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Франции»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Грамматические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таблицы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глаголам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pacing w:val="-2"/>
          <w:sz w:val="24"/>
          <w:szCs w:val="24"/>
        </w:rPr>
        <w:t>Тематические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зарисовки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«Война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мир»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(Л.Н.</w:t>
      </w:r>
      <w:r>
        <w:rPr>
          <w:spacing w:val="-2"/>
          <w:sz w:val="24"/>
          <w:szCs w:val="24"/>
        </w:rPr>
        <w:t xml:space="preserve"> Толстой)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ind w:left="1742" w:hanging="422"/>
        <w:rPr>
          <w:sz w:val="24"/>
          <w:szCs w:val="24"/>
        </w:rPr>
      </w:pPr>
      <w:r>
        <w:rPr>
          <w:sz w:val="24"/>
          <w:szCs w:val="24"/>
        </w:rPr>
        <w:t>«Маленький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принц»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(А.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Экзюпери)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before="4"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Сказки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франкоговорящих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народов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«Языки.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Международная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коммуникация»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(А.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Карпов)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«Легкий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французский»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(журнал)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«Методика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построения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урока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иностранного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языка»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ind w:left="1742" w:hanging="422"/>
        <w:rPr>
          <w:sz w:val="24"/>
          <w:szCs w:val="24"/>
        </w:rPr>
      </w:pPr>
      <w:r>
        <w:rPr>
          <w:spacing w:val="-2"/>
          <w:sz w:val="24"/>
          <w:szCs w:val="24"/>
        </w:rPr>
        <w:t>«Страноведение»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(тематическая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тетрадь)</w:t>
      </w:r>
    </w:p>
    <w:p w:rsidR="00E03AF9" w:rsidRDefault="00E03AF9">
      <w:pPr>
        <w:pStyle w:val="a4"/>
        <w:tabs>
          <w:tab w:val="left" w:pos="1840"/>
        </w:tabs>
        <w:ind w:left="1320" w:firstLine="0"/>
        <w:rPr>
          <w:sz w:val="24"/>
          <w:szCs w:val="24"/>
        </w:rPr>
      </w:pPr>
    </w:p>
    <w:p w:rsidR="00E03AF9" w:rsidRDefault="00DB39BE" w:rsidP="00E03AF9">
      <w:pPr>
        <w:pStyle w:val="1"/>
        <w:tabs>
          <w:tab w:val="left" w:pos="5250"/>
        </w:tabs>
        <w:spacing w:line="240" w:lineRule="auto"/>
        <w:ind w:left="0" w:firstLineChars="600" w:firstLine="1440"/>
        <w:rPr>
          <w:sz w:val="24"/>
          <w:szCs w:val="24"/>
        </w:rPr>
      </w:pPr>
      <w:r>
        <w:rPr>
          <w:sz w:val="24"/>
          <w:szCs w:val="24"/>
        </w:rPr>
        <w:t>2.6Список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литературы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Учебник (европейский стандарт А1) «</w:t>
      </w:r>
      <w:proofErr w:type="spellStart"/>
      <w:r>
        <w:rPr>
          <w:sz w:val="24"/>
          <w:szCs w:val="24"/>
        </w:rPr>
        <w:t>Pixel</w:t>
      </w:r>
      <w:proofErr w:type="spellEnd"/>
      <w:r>
        <w:rPr>
          <w:sz w:val="24"/>
          <w:szCs w:val="24"/>
        </w:rPr>
        <w:t>» для углубленного изучения французского языка, 2018 г.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Приказ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Министерства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науки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РФ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августа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2013г.</w:t>
      </w:r>
    </w:p>
    <w:p w:rsidR="00E03AF9" w:rsidRDefault="00DB39BE">
      <w:pPr>
        <w:pStyle w:val="a3"/>
        <w:rPr>
          <w:sz w:val="24"/>
          <w:szCs w:val="24"/>
        </w:rPr>
      </w:pPr>
      <w:r>
        <w:rPr>
          <w:sz w:val="24"/>
          <w:szCs w:val="24"/>
        </w:rPr>
        <w:t>№1008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«Об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утверждении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порядка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осуществления</w:t>
      </w:r>
    </w:p>
    <w:p w:rsidR="00E03AF9" w:rsidRDefault="00DB39BE">
      <w:pPr>
        <w:pStyle w:val="a3"/>
        <w:spacing w:before="5"/>
        <w:rPr>
          <w:sz w:val="24"/>
          <w:szCs w:val="24"/>
        </w:rPr>
      </w:pPr>
      <w:r>
        <w:rPr>
          <w:sz w:val="24"/>
          <w:szCs w:val="24"/>
        </w:rPr>
        <w:t>образовательной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общеобразовательным </w:t>
      </w:r>
      <w:r>
        <w:rPr>
          <w:spacing w:val="-2"/>
          <w:sz w:val="24"/>
          <w:szCs w:val="24"/>
        </w:rPr>
        <w:t>программам»;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1840"/>
        </w:tabs>
        <w:spacing w:line="322" w:lineRule="exact"/>
        <w:ind w:left="1742" w:hanging="422"/>
        <w:rPr>
          <w:sz w:val="24"/>
          <w:szCs w:val="24"/>
        </w:rPr>
      </w:pPr>
      <w:r>
        <w:rPr>
          <w:sz w:val="24"/>
          <w:szCs w:val="24"/>
        </w:rPr>
        <w:t>Письмо Минобразования РФ от 18.06.2003 N 28-02-484/16 «О</w:t>
      </w:r>
    </w:p>
    <w:p w:rsidR="00E03AF9" w:rsidRDefault="00DB39BE">
      <w:pPr>
        <w:pStyle w:val="a4"/>
        <w:tabs>
          <w:tab w:val="left" w:pos="1840"/>
        </w:tabs>
        <w:spacing w:line="322" w:lineRule="exact"/>
        <w:ind w:left="1320" w:firstLine="0"/>
        <w:rPr>
          <w:sz w:val="24"/>
          <w:szCs w:val="24"/>
        </w:rPr>
      </w:pPr>
      <w:r>
        <w:rPr>
          <w:sz w:val="24"/>
          <w:szCs w:val="24"/>
        </w:rPr>
        <w:t>направлении Требования к содержанию и оформлению образовательных программ дополнительного образования детей»</w:t>
      </w:r>
    </w:p>
    <w:p w:rsidR="00E03AF9" w:rsidRDefault="00DB39BE">
      <w:pPr>
        <w:pStyle w:val="a4"/>
        <w:numPr>
          <w:ilvl w:val="0"/>
          <w:numId w:val="22"/>
        </w:numPr>
        <w:tabs>
          <w:tab w:val="left" w:pos="2406"/>
        </w:tabs>
        <w:ind w:left="1742" w:right="1688" w:hanging="422"/>
        <w:rPr>
          <w:sz w:val="24"/>
          <w:szCs w:val="24"/>
        </w:rPr>
      </w:pPr>
      <w:r>
        <w:rPr>
          <w:sz w:val="24"/>
          <w:szCs w:val="24"/>
        </w:rPr>
        <w:t>Н.А.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Селеванова</w:t>
      </w:r>
      <w:proofErr w:type="spellEnd"/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А.Ю.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Шашурина.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«Французский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второй иностранной язык», М., Просвещение, 2017</w:t>
      </w:r>
    </w:p>
    <w:p w:rsidR="00E03AF9" w:rsidRDefault="00E03AF9">
      <w:pPr>
        <w:pStyle w:val="a4"/>
        <w:rPr>
          <w:sz w:val="24"/>
          <w:szCs w:val="24"/>
        </w:rPr>
        <w:sectPr w:rsidR="00E03AF9">
          <w:pgSz w:w="11910" w:h="16840"/>
          <w:pgMar w:top="1040" w:right="0" w:bottom="1180" w:left="425" w:header="0" w:footer="975" w:gutter="0"/>
          <w:cols w:space="720"/>
        </w:sectPr>
      </w:pPr>
    </w:p>
    <w:p w:rsidR="00E03AF9" w:rsidRDefault="00DB39BE">
      <w:pPr>
        <w:pStyle w:val="1"/>
        <w:spacing w:before="68" w:line="240" w:lineRule="auto"/>
        <w:ind w:left="705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РЕЦЕНЗИЯ</w:t>
      </w:r>
    </w:p>
    <w:p w:rsidR="00E03AF9" w:rsidRDefault="00DB39BE">
      <w:pPr>
        <w:pStyle w:val="a3"/>
        <w:spacing w:before="2"/>
        <w:ind w:left="705" w:right="9"/>
        <w:jc w:val="center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дополнительную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общеобразовательную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общеразвивающую</w:t>
      </w:r>
    </w:p>
    <w:p w:rsidR="00E03AF9" w:rsidRDefault="00DB39BE">
      <w:pPr>
        <w:pStyle w:val="a3"/>
        <w:spacing w:before="2"/>
        <w:ind w:left="705" w:right="705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программу</w:t>
      </w:r>
    </w:p>
    <w:p w:rsidR="00E03AF9" w:rsidRDefault="00DB39BE">
      <w:pPr>
        <w:pStyle w:val="a3"/>
        <w:spacing w:before="3" w:line="319" w:lineRule="exact"/>
        <w:ind w:left="705"/>
        <w:jc w:val="center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французскому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языку</w:t>
      </w:r>
    </w:p>
    <w:p w:rsidR="00E03AF9" w:rsidRDefault="00DB39BE">
      <w:pPr>
        <w:pStyle w:val="a3"/>
        <w:spacing w:line="319" w:lineRule="exact"/>
        <w:ind w:left="705" w:right="3"/>
        <w:jc w:val="center"/>
        <w:rPr>
          <w:sz w:val="24"/>
          <w:szCs w:val="24"/>
        </w:rPr>
      </w:pPr>
      <w:r>
        <w:rPr>
          <w:sz w:val="24"/>
          <w:szCs w:val="24"/>
        </w:rPr>
        <w:t>«Французский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начинающих»</w:t>
      </w:r>
    </w:p>
    <w:p w:rsidR="00E03AF9" w:rsidRDefault="00E03AF9">
      <w:pPr>
        <w:pStyle w:val="a3"/>
        <w:spacing w:before="3"/>
        <w:ind w:left="0"/>
        <w:rPr>
          <w:sz w:val="24"/>
          <w:szCs w:val="24"/>
        </w:rPr>
      </w:pPr>
    </w:p>
    <w:p w:rsidR="00E03AF9" w:rsidRDefault="00DB39BE">
      <w:pPr>
        <w:pStyle w:val="a3"/>
        <w:spacing w:before="1"/>
        <w:ind w:left="141" w:right="143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Общеобразовательная общеразвивающая программа является актуальной и составлена в </w:t>
      </w:r>
      <w:proofErr w:type="spellStart"/>
      <w:r>
        <w:rPr>
          <w:sz w:val="24"/>
          <w:szCs w:val="24"/>
        </w:rPr>
        <w:t>соотвествии</w:t>
      </w:r>
      <w:proofErr w:type="spellEnd"/>
      <w:r>
        <w:rPr>
          <w:sz w:val="24"/>
          <w:szCs w:val="24"/>
        </w:rPr>
        <w:t xml:space="preserve"> с государственными требованиями к образовательным программам системы дополнительного образования детей. </w:t>
      </w:r>
      <w:proofErr w:type="spellStart"/>
      <w:r>
        <w:rPr>
          <w:sz w:val="24"/>
          <w:szCs w:val="24"/>
        </w:rPr>
        <w:t>Обусловленна</w:t>
      </w:r>
      <w:proofErr w:type="spellEnd"/>
      <w:r>
        <w:rPr>
          <w:sz w:val="24"/>
          <w:szCs w:val="24"/>
        </w:rPr>
        <w:t xml:space="preserve"> необходимостью в условиях ФГОС внедрения в образовательный процесс педагогических технологий, обеспечивающих пробуждение у детей интереса к </w:t>
      </w:r>
      <w:proofErr w:type="spellStart"/>
      <w:r>
        <w:rPr>
          <w:sz w:val="24"/>
          <w:szCs w:val="24"/>
        </w:rPr>
        <w:t>мыслителььной</w:t>
      </w:r>
      <w:proofErr w:type="spellEnd"/>
      <w:r>
        <w:rPr>
          <w:sz w:val="24"/>
          <w:szCs w:val="24"/>
        </w:rPr>
        <w:t xml:space="preserve"> деятельности. Программа снабжена богатым учебно-методическим комплексом, призванным обеспечить ее успешную реализацию, составлена с учетом современных требований. При разработке программы и в процессе ее реализации учитывается социальный запрос родителей в предоставлении образовательных услуг и интересы </w:t>
      </w:r>
      <w:proofErr w:type="spellStart"/>
      <w:r>
        <w:rPr>
          <w:sz w:val="24"/>
          <w:szCs w:val="24"/>
        </w:rPr>
        <w:t>воспитанноков</w:t>
      </w:r>
      <w:proofErr w:type="spellEnd"/>
      <w:r>
        <w:rPr>
          <w:sz w:val="24"/>
          <w:szCs w:val="24"/>
        </w:rPr>
        <w:t>.</w:t>
      </w:r>
    </w:p>
    <w:p w:rsidR="00E03AF9" w:rsidRDefault="00DB39BE">
      <w:pPr>
        <w:pStyle w:val="a3"/>
        <w:spacing w:before="197"/>
        <w:ind w:left="141" w:right="138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Актуальность программы и ее новизна для системы дополнительного </w:t>
      </w:r>
      <w:proofErr w:type="spellStart"/>
      <w:r>
        <w:rPr>
          <w:sz w:val="24"/>
          <w:szCs w:val="24"/>
        </w:rPr>
        <w:t>образоания</w:t>
      </w:r>
      <w:proofErr w:type="spellEnd"/>
      <w:r>
        <w:rPr>
          <w:sz w:val="24"/>
          <w:szCs w:val="24"/>
        </w:rPr>
        <w:t xml:space="preserve"> детей определяется успешной социализацией ребёнка в современном обществе, его продуктивным освоением разных социальных </w:t>
      </w:r>
      <w:r>
        <w:rPr>
          <w:spacing w:val="-2"/>
          <w:sz w:val="24"/>
          <w:szCs w:val="24"/>
        </w:rPr>
        <w:t>ролей.</w:t>
      </w:r>
    </w:p>
    <w:p w:rsidR="00E03AF9" w:rsidRDefault="00DB39BE">
      <w:pPr>
        <w:pStyle w:val="a3"/>
        <w:spacing w:before="203"/>
        <w:ind w:left="141" w:right="136" w:firstLine="70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Структра</w:t>
      </w:r>
      <w:proofErr w:type="spellEnd"/>
      <w:r>
        <w:rPr>
          <w:sz w:val="24"/>
          <w:szCs w:val="24"/>
        </w:rPr>
        <w:t xml:space="preserve"> программы представляет собой логическую последовательность, составлена в </w:t>
      </w:r>
      <w:proofErr w:type="spellStart"/>
      <w:r>
        <w:rPr>
          <w:sz w:val="24"/>
          <w:szCs w:val="24"/>
        </w:rPr>
        <w:t>соотвествии</w:t>
      </w:r>
      <w:proofErr w:type="spellEnd"/>
      <w:r>
        <w:rPr>
          <w:sz w:val="24"/>
          <w:szCs w:val="24"/>
        </w:rPr>
        <w:t xml:space="preserve"> с требованиями и состоит из </w:t>
      </w:r>
      <w:proofErr w:type="spellStart"/>
      <w:r>
        <w:rPr>
          <w:sz w:val="24"/>
          <w:szCs w:val="24"/>
        </w:rPr>
        <w:t>поясниетльной</w:t>
      </w:r>
      <w:proofErr w:type="spellEnd"/>
      <w:r>
        <w:rPr>
          <w:sz w:val="24"/>
          <w:szCs w:val="24"/>
        </w:rPr>
        <w:t xml:space="preserve"> записки, содержания, планируемых личностных и </w:t>
      </w:r>
      <w:proofErr w:type="spellStart"/>
      <w:r>
        <w:rPr>
          <w:sz w:val="24"/>
          <w:szCs w:val="24"/>
        </w:rPr>
        <w:t>метопредметных</w:t>
      </w:r>
      <w:proofErr w:type="spellEnd"/>
      <w:r>
        <w:rPr>
          <w:sz w:val="24"/>
          <w:szCs w:val="24"/>
        </w:rPr>
        <w:t xml:space="preserve"> результатов </w:t>
      </w:r>
      <w:proofErr w:type="spellStart"/>
      <w:r>
        <w:rPr>
          <w:sz w:val="24"/>
          <w:szCs w:val="24"/>
        </w:rPr>
        <w:t>освоени</w:t>
      </w:r>
      <w:proofErr w:type="spellEnd"/>
      <w:r>
        <w:rPr>
          <w:sz w:val="24"/>
          <w:szCs w:val="24"/>
        </w:rPr>
        <w:t xml:space="preserve"> курса, содержания, календарного планирования, списка литературы, приложения (подробных разработок занятий). В пояснительной записке указаны актуальность программы, ее новизна, прописаны цели и задачи, указана продолжительность и </w:t>
      </w:r>
      <w:proofErr w:type="spellStart"/>
      <w:r>
        <w:rPr>
          <w:sz w:val="24"/>
          <w:szCs w:val="24"/>
        </w:rPr>
        <w:t>пеиодичность</w:t>
      </w:r>
      <w:proofErr w:type="spellEnd"/>
      <w:r>
        <w:rPr>
          <w:sz w:val="24"/>
          <w:szCs w:val="24"/>
        </w:rPr>
        <w:t xml:space="preserve"> занятий, прописано необходимое оборудование. Достаточно полно раскрыта содержательная часть </w:t>
      </w:r>
      <w:proofErr w:type="spellStart"/>
      <w:r>
        <w:rPr>
          <w:sz w:val="24"/>
          <w:szCs w:val="24"/>
        </w:rPr>
        <w:t>программмы</w:t>
      </w:r>
      <w:proofErr w:type="spellEnd"/>
      <w:r>
        <w:rPr>
          <w:sz w:val="24"/>
          <w:szCs w:val="24"/>
        </w:rPr>
        <w:t>, указаны основные темы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разделы занятий.</w:t>
      </w:r>
    </w:p>
    <w:p w:rsidR="00E03AF9" w:rsidRDefault="00DB39BE">
      <w:pPr>
        <w:pStyle w:val="a3"/>
        <w:spacing w:before="201"/>
        <w:ind w:left="84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Дополнительная</w:t>
      </w:r>
      <w:r>
        <w:rPr>
          <w:spacing w:val="38"/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общеобразовтельная</w:t>
      </w:r>
      <w:proofErr w:type="spellEnd"/>
      <w:proofErr w:type="gramEnd"/>
      <w:r>
        <w:rPr>
          <w:spacing w:val="39"/>
          <w:sz w:val="24"/>
          <w:szCs w:val="24"/>
        </w:rPr>
        <w:t xml:space="preserve">  </w:t>
      </w:r>
      <w:r>
        <w:rPr>
          <w:sz w:val="24"/>
          <w:szCs w:val="24"/>
        </w:rPr>
        <w:t>общеразвивающая</w:t>
      </w:r>
      <w:r>
        <w:rPr>
          <w:spacing w:val="38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программа</w:t>
      </w:r>
    </w:p>
    <w:p w:rsidR="00E03AF9" w:rsidRDefault="00DB39BE">
      <w:pPr>
        <w:pStyle w:val="a3"/>
        <w:spacing w:before="2"/>
        <w:ind w:left="141" w:right="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«Французский язык </w:t>
      </w:r>
      <w:proofErr w:type="spellStart"/>
      <w:r>
        <w:rPr>
          <w:sz w:val="24"/>
          <w:szCs w:val="24"/>
        </w:rPr>
        <w:t>дддля</w:t>
      </w:r>
      <w:proofErr w:type="spellEnd"/>
      <w:r>
        <w:rPr>
          <w:sz w:val="24"/>
          <w:szCs w:val="24"/>
        </w:rPr>
        <w:t xml:space="preserve"> начинающих» </w:t>
      </w:r>
      <w:proofErr w:type="spellStart"/>
      <w:r>
        <w:rPr>
          <w:sz w:val="24"/>
          <w:szCs w:val="24"/>
        </w:rPr>
        <w:t>предполлагает</w:t>
      </w:r>
      <w:proofErr w:type="spellEnd"/>
      <w:r>
        <w:rPr>
          <w:sz w:val="24"/>
          <w:szCs w:val="24"/>
        </w:rPr>
        <w:t xml:space="preserve"> возможность вариативного и </w:t>
      </w:r>
      <w:proofErr w:type="spellStart"/>
      <w:r>
        <w:rPr>
          <w:sz w:val="24"/>
          <w:szCs w:val="24"/>
        </w:rPr>
        <w:t>разноуровневого</w:t>
      </w:r>
      <w:proofErr w:type="spellEnd"/>
      <w:r>
        <w:rPr>
          <w:sz w:val="24"/>
          <w:szCs w:val="24"/>
        </w:rPr>
        <w:t xml:space="preserve"> изучения предмета в зависимости от </w:t>
      </w:r>
      <w:proofErr w:type="gramStart"/>
      <w:r>
        <w:rPr>
          <w:sz w:val="24"/>
          <w:szCs w:val="24"/>
        </w:rPr>
        <w:t>умственных способностей</w:t>
      </w:r>
      <w:proofErr w:type="gramEnd"/>
      <w:r>
        <w:rPr>
          <w:sz w:val="24"/>
          <w:szCs w:val="24"/>
        </w:rPr>
        <w:t xml:space="preserve"> обучающихся и их языковой подготовки. Соответствует возрастным особенностям обучающихся, санитарно- гигиеническим нормам.</w:t>
      </w:r>
    </w:p>
    <w:p w:rsidR="00E03AF9" w:rsidRDefault="00DB39BE">
      <w:pPr>
        <w:pStyle w:val="a3"/>
        <w:spacing w:before="199"/>
        <w:ind w:left="141" w:right="141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программы помогает создать положительную мотивацию, способствует развитию личностных, </w:t>
      </w:r>
      <w:proofErr w:type="spellStart"/>
      <w:r>
        <w:rPr>
          <w:sz w:val="24"/>
          <w:szCs w:val="24"/>
        </w:rPr>
        <w:t>метапредметных</w:t>
      </w:r>
      <w:proofErr w:type="spellEnd"/>
      <w:r>
        <w:rPr>
          <w:sz w:val="24"/>
          <w:szCs w:val="24"/>
        </w:rPr>
        <w:t xml:space="preserve"> и предметных умений обучающихся. Разработка предполагает нетрадиционные подходы к предъявлению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новых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знаний,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опирается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многочисленные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источники</w:t>
      </w:r>
    </w:p>
    <w:p w:rsidR="00E03AF9" w:rsidRDefault="00E03AF9">
      <w:pPr>
        <w:pStyle w:val="a3"/>
        <w:jc w:val="both"/>
        <w:rPr>
          <w:sz w:val="24"/>
          <w:szCs w:val="24"/>
        </w:rPr>
        <w:sectPr w:rsidR="00E03AF9">
          <w:footerReference w:type="default" r:id="rId12"/>
          <w:pgSz w:w="11910" w:h="16850"/>
          <w:pgMar w:top="1600" w:right="708" w:bottom="280" w:left="1559" w:header="0" w:footer="0" w:gutter="0"/>
          <w:cols w:space="720"/>
        </w:sectPr>
      </w:pPr>
    </w:p>
    <w:p w:rsidR="00E03AF9" w:rsidRDefault="00DB39BE">
      <w:pPr>
        <w:pStyle w:val="a3"/>
        <w:spacing w:before="67"/>
        <w:ind w:left="141" w:right="15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информации, побуждая обучающихся к самостоятельному добыванию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знаний по интересующим темам, способствует развитию коммуникативных навыков,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творческих,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умственных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способностей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личности.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Материал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учебной программы изложен грамотно, последовательно.</w:t>
      </w:r>
    </w:p>
    <w:p w:rsidR="00E03AF9" w:rsidRDefault="00DB39BE">
      <w:pPr>
        <w:pStyle w:val="a3"/>
        <w:spacing w:before="204"/>
        <w:ind w:left="141" w:right="146" w:firstLine="1066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данная общеобразовательная общеразвивающая программа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«Французский для начинающих» для обучающихся 2-11 классов представляет собой практический интерес для педагогов дополнительного образования, является актуальной в условиях реализации новых образовательных стандартов, способствует привитию у обучающихся интереса к мыслительной деятельности. Программа может быть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использована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педагогами дополнительного образования по французскому языку,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кружка,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так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внеклассной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работы, для индивидуальной работы 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одаренными детьми и для работы в группе.</w:t>
      </w:r>
    </w:p>
    <w:p w:rsidR="00E03AF9" w:rsidRDefault="00DB39BE">
      <w:pPr>
        <w:pStyle w:val="a3"/>
        <w:spacing w:before="322"/>
        <w:ind w:left="141" w:right="152" w:firstLine="706"/>
        <w:jc w:val="both"/>
        <w:rPr>
          <w:sz w:val="24"/>
          <w:szCs w:val="24"/>
        </w:rPr>
      </w:pPr>
      <w:r>
        <w:rPr>
          <w:sz w:val="24"/>
          <w:szCs w:val="24"/>
        </w:rPr>
        <w:t>Все методические материалы апробированы в работе с детьми разного возраста, разного интеллектуального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уровня, так как автор имеет значительный опыт практической работы.</w:t>
      </w:r>
    </w:p>
    <w:p w:rsidR="00E03AF9" w:rsidRDefault="00E03AF9">
      <w:pPr>
        <w:pStyle w:val="a3"/>
        <w:spacing w:before="1"/>
        <w:ind w:left="0"/>
        <w:rPr>
          <w:sz w:val="24"/>
          <w:szCs w:val="24"/>
        </w:rPr>
      </w:pPr>
    </w:p>
    <w:p w:rsidR="00E03AF9" w:rsidRDefault="00DB39BE">
      <w:pPr>
        <w:pStyle w:val="a3"/>
        <w:spacing w:before="1"/>
        <w:ind w:left="141" w:right="144" w:firstLine="706"/>
        <w:jc w:val="both"/>
        <w:rPr>
          <w:sz w:val="24"/>
          <w:szCs w:val="24"/>
        </w:rPr>
      </w:pPr>
      <w:r>
        <w:rPr>
          <w:sz w:val="24"/>
          <w:szCs w:val="24"/>
        </w:rPr>
        <w:t>Рецензент к.ф.н., педагог дополнительного образования по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английскому языку МАУ ДО ЦДО «Малая академия наук» Тарасова Ольга </w:t>
      </w:r>
      <w:r>
        <w:rPr>
          <w:spacing w:val="-2"/>
          <w:sz w:val="24"/>
          <w:szCs w:val="24"/>
        </w:rPr>
        <w:t>Николаевна.</w:t>
      </w:r>
    </w:p>
    <w:p w:rsidR="00E03AF9" w:rsidRDefault="00E03AF9">
      <w:pPr>
        <w:pStyle w:val="a3"/>
        <w:ind w:left="0"/>
        <w:rPr>
          <w:sz w:val="24"/>
          <w:szCs w:val="24"/>
        </w:rPr>
      </w:pPr>
    </w:p>
    <w:p w:rsidR="00E03AF9" w:rsidRDefault="00E03AF9">
      <w:pPr>
        <w:pStyle w:val="a3"/>
        <w:ind w:left="0"/>
        <w:rPr>
          <w:sz w:val="24"/>
          <w:szCs w:val="24"/>
        </w:rPr>
      </w:pPr>
    </w:p>
    <w:p w:rsidR="00E03AF9" w:rsidRDefault="00E03AF9">
      <w:pPr>
        <w:pStyle w:val="a3"/>
        <w:spacing w:before="3"/>
        <w:ind w:left="0"/>
        <w:rPr>
          <w:sz w:val="24"/>
          <w:szCs w:val="24"/>
        </w:rPr>
      </w:pPr>
    </w:p>
    <w:p w:rsidR="00E03AF9" w:rsidRDefault="00DB39BE">
      <w:pPr>
        <w:pStyle w:val="a3"/>
        <w:tabs>
          <w:tab w:val="left" w:pos="5671"/>
          <w:tab w:val="left" w:pos="7806"/>
        </w:tabs>
        <w:ind w:left="3974"/>
        <w:rPr>
          <w:sz w:val="24"/>
          <w:szCs w:val="24"/>
        </w:rPr>
      </w:pPr>
      <w:r>
        <w:rPr>
          <w:spacing w:val="-2"/>
          <w:sz w:val="24"/>
          <w:szCs w:val="24"/>
        </w:rPr>
        <w:t>Подпись</w:t>
      </w:r>
      <w:r>
        <w:rPr>
          <w:sz w:val="24"/>
          <w:szCs w:val="24"/>
        </w:rPr>
        <w:tab/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863600" cy="522605"/>
            <wp:effectExtent l="0" t="0" r="0" b="0"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38" cy="5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О.Н.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Тарасова</w:t>
      </w:r>
    </w:p>
    <w:p w:rsidR="00E03AF9" w:rsidRDefault="00DB39BE">
      <w:pPr>
        <w:pStyle w:val="a3"/>
        <w:spacing w:before="2"/>
        <w:ind w:left="0" w:right="139"/>
        <w:jc w:val="right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pacing w:val="-2"/>
          <w:sz w:val="24"/>
          <w:szCs w:val="24"/>
        </w:rPr>
        <w:t xml:space="preserve"> 15.08.2026</w:t>
      </w:r>
      <w:r w:rsidR="00CD6F64">
        <w:rPr>
          <w:spacing w:val="-2"/>
          <w:sz w:val="24"/>
          <w:szCs w:val="24"/>
        </w:rPr>
        <w:t xml:space="preserve"> г.</w:t>
      </w:r>
    </w:p>
    <w:p w:rsidR="00E03AF9" w:rsidRDefault="00E03AF9">
      <w:pPr>
        <w:pStyle w:val="a3"/>
        <w:jc w:val="right"/>
        <w:rPr>
          <w:sz w:val="24"/>
          <w:szCs w:val="24"/>
        </w:rPr>
        <w:sectPr w:rsidR="00E03AF9">
          <w:footerReference w:type="default" r:id="rId14"/>
          <w:pgSz w:w="11910" w:h="16850"/>
          <w:pgMar w:top="1060" w:right="708" w:bottom="280" w:left="1559" w:header="0" w:footer="0" w:gutter="0"/>
          <w:cols w:space="720"/>
        </w:sectPr>
      </w:pPr>
    </w:p>
    <w:p w:rsidR="00E03AF9" w:rsidRDefault="00DB39BE">
      <w:pPr>
        <w:pStyle w:val="a3"/>
        <w:spacing w:before="4"/>
        <w:ind w:left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-25400</wp:posOffset>
            </wp:positionH>
            <wp:positionV relativeFrom="page">
              <wp:posOffset>-31750</wp:posOffset>
            </wp:positionV>
            <wp:extent cx="7556500" cy="10603230"/>
            <wp:effectExtent l="0" t="0" r="0" b="0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0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3AF9" w:rsidSect="00E03AF9">
      <w:footerReference w:type="default" r:id="rId16"/>
      <w:pgSz w:w="11900" w:h="16820"/>
      <w:pgMar w:top="194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5F6" w:rsidRDefault="00E115F6">
      <w:r>
        <w:separator/>
      </w:r>
    </w:p>
  </w:endnote>
  <w:endnote w:type="continuationSeparator" w:id="0">
    <w:p w:rsidR="00E115F6" w:rsidRDefault="00E11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7E9" w:rsidRDefault="008407E9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15.9pt;margin-top:781pt;width:13.05pt;height:13.05pt;z-index:-251658752;mso-position-horizontal-relative:page;mso-position-vertical-relative:page" o:gfxdata="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lUKDba&#10;AAAADQEAAA8AAAAAAAAAAQAgAAAAIgAAAGRycy9kb3ducmV2LnhtbFBLAQIUABQAAAAIAIdO4kCi&#10;dU3rrAEAAHMDAAAOAAAAAAAAAAEAIAAAACkBAABkcnMvZTJvRG9jLnhtbFBLBQYAAAAABgAGAFkB&#10;AABHBQAAAAA=&#10;" filled="f" stroked="f">
          <v:textbox inset="0,0,0,0">
            <w:txbxContent>
              <w:p w:rsidR="008407E9" w:rsidRDefault="008407E9">
                <w:pPr>
                  <w:spacing w:line="245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7E9" w:rsidRDefault="008407E9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7E9" w:rsidRDefault="008407E9">
    <w:pPr>
      <w:pStyle w:val="a3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7E9" w:rsidRDefault="008407E9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5F6" w:rsidRDefault="00E115F6">
      <w:r>
        <w:separator/>
      </w:r>
    </w:p>
  </w:footnote>
  <w:footnote w:type="continuationSeparator" w:id="0">
    <w:p w:rsidR="00E115F6" w:rsidRDefault="00E11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239341B"/>
    <w:multiLevelType w:val="multilevel"/>
    <w:tmpl w:val="9239341B"/>
    <w:lvl w:ilvl="0">
      <w:numFmt w:val="bullet"/>
      <w:lvlText w:val="-"/>
      <w:lvlJc w:val="left"/>
      <w:pPr>
        <w:ind w:left="10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25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50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76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01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2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52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7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03" w:hanging="120"/>
      </w:pPr>
      <w:rPr>
        <w:rFonts w:hint="default"/>
        <w:lang w:val="ru-RU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numFmt w:val="bullet"/>
      <w:lvlText w:val="-"/>
      <w:lvlJc w:val="left"/>
      <w:pPr>
        <w:ind w:left="10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12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25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38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50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76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88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01" w:hanging="120"/>
      </w:pPr>
      <w:rPr>
        <w:rFonts w:hint="default"/>
        <w:lang w:val="ru-RU" w:eastAsia="en-US" w:bidi="ar-SA"/>
      </w:rPr>
    </w:lvl>
  </w:abstractNum>
  <w:abstractNum w:abstractNumId="2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14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31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7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4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7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1846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418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7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C8879AEF"/>
    <w:multiLevelType w:val="multilevel"/>
    <w:tmpl w:val="C8879AEF"/>
    <w:lvl w:ilvl="0">
      <w:numFmt w:val="bullet"/>
      <w:lvlText w:val="-"/>
      <w:lvlJc w:val="left"/>
      <w:pPr>
        <w:ind w:left="22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46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8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3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7" w:hanging="120"/>
      </w:pPr>
      <w:rPr>
        <w:rFonts w:hint="default"/>
        <w:lang w:val="ru-RU" w:eastAsia="en-US" w:bidi="ar-SA"/>
      </w:rPr>
    </w:lvl>
  </w:abstractNum>
  <w:abstractNum w:abstractNumId="5" w15:restartNumberingAfterBreak="0">
    <w:nsid w:val="D7F9FE59"/>
    <w:multiLevelType w:val="multilevel"/>
    <w:tmpl w:val="D7F9FE59"/>
    <w:lvl w:ilvl="0">
      <w:numFmt w:val="bullet"/>
      <w:lvlText w:val="-"/>
      <w:lvlJc w:val="left"/>
      <w:pPr>
        <w:ind w:left="22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2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2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2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2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2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25" w:hanging="120"/>
      </w:pPr>
      <w:rPr>
        <w:rFonts w:hint="default"/>
        <w:lang w:val="ru-RU" w:eastAsia="en-US" w:bidi="ar-SA"/>
      </w:rPr>
    </w:lvl>
  </w:abstractNum>
  <w:abstractNum w:abstractNumId="6" w15:restartNumberingAfterBreak="0">
    <w:nsid w:val="DCBA6B53"/>
    <w:multiLevelType w:val="multilevel"/>
    <w:tmpl w:val="DCBA6B53"/>
    <w:lvl w:ilvl="0">
      <w:numFmt w:val="bullet"/>
      <w:lvlText w:val="-"/>
      <w:lvlJc w:val="left"/>
      <w:pPr>
        <w:ind w:left="10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25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50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76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01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2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52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7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03" w:hanging="120"/>
      </w:pPr>
      <w:rPr>
        <w:rFonts w:hint="default"/>
        <w:lang w:val="ru-RU" w:eastAsia="en-US" w:bidi="ar-SA"/>
      </w:rPr>
    </w:lvl>
  </w:abstractNum>
  <w:abstractNum w:abstractNumId="7" w15:restartNumberingAfterBreak="0">
    <w:nsid w:val="F4B5D9F5"/>
    <w:multiLevelType w:val="multilevel"/>
    <w:tmpl w:val="F4B5D9F5"/>
    <w:lvl w:ilvl="0">
      <w:numFmt w:val="bullet"/>
      <w:lvlText w:val="-"/>
      <w:lvlJc w:val="left"/>
      <w:pPr>
        <w:ind w:left="22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46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8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3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7" w:hanging="120"/>
      </w:pPr>
      <w:rPr>
        <w:rFonts w:hint="default"/>
        <w:lang w:val="ru-RU" w:eastAsia="en-US" w:bidi="ar-SA"/>
      </w:rPr>
    </w:lvl>
  </w:abstractNum>
  <w:abstractNum w:abstractNumId="8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84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803" w:hanging="4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76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1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5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7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1" w:hanging="428"/>
      </w:pPr>
      <w:rPr>
        <w:rFonts w:hint="default"/>
        <w:lang w:val="ru-RU" w:eastAsia="en-US" w:bidi="ar-SA"/>
      </w:rPr>
    </w:lvl>
  </w:abstractNum>
  <w:abstractNum w:abstractNumId="9" w15:restartNumberingAfterBreak="0">
    <w:nsid w:val="0248C179"/>
    <w:multiLevelType w:val="multilevel"/>
    <w:tmpl w:val="0248C179"/>
    <w:lvl w:ilvl="0">
      <w:numFmt w:val="bullet"/>
      <w:lvlText w:val="-"/>
      <w:lvlJc w:val="left"/>
      <w:pPr>
        <w:ind w:left="22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2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2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2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2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2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25" w:hanging="120"/>
      </w:pPr>
      <w:rPr>
        <w:rFonts w:hint="default"/>
        <w:lang w:val="ru-RU" w:eastAsia="en-US" w:bidi="ar-SA"/>
      </w:rPr>
    </w:lvl>
  </w:abstractNum>
  <w:abstractNum w:abstractNumId="10" w15:restartNumberingAfterBreak="0">
    <w:nsid w:val="03D62ECE"/>
    <w:multiLevelType w:val="multilevel"/>
    <w:tmpl w:val="03D62ECE"/>
    <w:lvl w:ilvl="0">
      <w:start w:val="2"/>
      <w:numFmt w:val="decimal"/>
      <w:lvlText w:val="%1"/>
      <w:lvlJc w:val="left"/>
      <w:pPr>
        <w:ind w:left="5308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210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673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5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3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419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0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0DC629B0"/>
    <w:multiLevelType w:val="multilevel"/>
    <w:tmpl w:val="0DC629B0"/>
    <w:lvl w:ilvl="0">
      <w:start w:val="1"/>
      <w:numFmt w:val="decimal"/>
      <w:lvlText w:val="%1."/>
      <w:lvlJc w:val="left"/>
      <w:pPr>
        <w:ind w:left="160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579" w:hanging="2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557" w:hanging="2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35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13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1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9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7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25" w:hanging="283"/>
      </w:pPr>
      <w:rPr>
        <w:rFonts w:hint="default"/>
        <w:lang w:val="ru-RU" w:eastAsia="en-US" w:bidi="ar-SA"/>
      </w:rPr>
    </w:lvl>
  </w:abstractNum>
  <w:abstractNum w:abstractNumId="12" w15:restartNumberingAfterBreak="0">
    <w:nsid w:val="0E640482"/>
    <w:multiLevelType w:val="multilevel"/>
    <w:tmpl w:val="0E640482"/>
    <w:lvl w:ilvl="0">
      <w:numFmt w:val="bullet"/>
      <w:lvlText w:val="-"/>
      <w:lvlJc w:val="left"/>
      <w:pPr>
        <w:ind w:left="22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46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8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3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7" w:hanging="120"/>
      </w:pPr>
      <w:rPr>
        <w:rFonts w:hint="default"/>
        <w:lang w:val="ru-RU" w:eastAsia="en-US" w:bidi="ar-SA"/>
      </w:rPr>
    </w:lvl>
  </w:abstractNum>
  <w:abstractNum w:abstractNumId="13" w15:restartNumberingAfterBreak="0">
    <w:nsid w:val="2470EC97"/>
    <w:multiLevelType w:val="multilevel"/>
    <w:tmpl w:val="2470EC97"/>
    <w:lvl w:ilvl="0">
      <w:numFmt w:val="bullet"/>
      <w:lvlText w:val="-"/>
      <w:lvlJc w:val="left"/>
      <w:pPr>
        <w:ind w:left="10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12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25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38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50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76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88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01" w:hanging="120"/>
      </w:pPr>
      <w:rPr>
        <w:rFonts w:hint="default"/>
        <w:lang w:val="ru-RU" w:eastAsia="en-US" w:bidi="ar-SA"/>
      </w:rPr>
    </w:lvl>
  </w:abstractNum>
  <w:abstractNum w:abstractNumId="14" w15:restartNumberingAfterBreak="0">
    <w:nsid w:val="25B654F3"/>
    <w:multiLevelType w:val="multilevel"/>
    <w:tmpl w:val="25B654F3"/>
    <w:lvl w:ilvl="0">
      <w:numFmt w:val="bullet"/>
      <w:lvlText w:val="-"/>
      <w:lvlJc w:val="left"/>
      <w:pPr>
        <w:ind w:left="22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2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2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2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2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2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25" w:hanging="120"/>
      </w:pPr>
      <w:rPr>
        <w:rFonts w:hint="default"/>
        <w:lang w:val="ru-RU" w:eastAsia="en-US" w:bidi="ar-SA"/>
      </w:rPr>
    </w:lvl>
  </w:abstractNum>
  <w:abstractNum w:abstractNumId="15" w15:restartNumberingAfterBreak="0">
    <w:nsid w:val="2A8F537B"/>
    <w:multiLevelType w:val="multilevel"/>
    <w:tmpl w:val="2A8F537B"/>
    <w:lvl w:ilvl="0">
      <w:numFmt w:val="bullet"/>
      <w:lvlText w:val="-"/>
      <w:lvlJc w:val="left"/>
      <w:pPr>
        <w:ind w:left="22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46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8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3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7" w:hanging="120"/>
      </w:pPr>
      <w:rPr>
        <w:rFonts w:hint="default"/>
        <w:lang w:val="ru-RU" w:eastAsia="en-US" w:bidi="ar-SA"/>
      </w:rPr>
    </w:lvl>
  </w:abstractNum>
  <w:abstractNum w:abstractNumId="16" w15:restartNumberingAfterBreak="0">
    <w:nsid w:val="4C1BAE26"/>
    <w:multiLevelType w:val="multilevel"/>
    <w:tmpl w:val="4C1BAE26"/>
    <w:lvl w:ilvl="0">
      <w:numFmt w:val="bullet"/>
      <w:lvlText w:val="-"/>
      <w:lvlJc w:val="left"/>
      <w:pPr>
        <w:ind w:left="22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46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8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3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7" w:hanging="120"/>
      </w:pPr>
      <w:rPr>
        <w:rFonts w:hint="default"/>
        <w:lang w:val="ru-RU" w:eastAsia="en-US" w:bidi="ar-SA"/>
      </w:rPr>
    </w:lvl>
  </w:abstractNum>
  <w:abstractNum w:abstractNumId="17" w15:restartNumberingAfterBreak="0">
    <w:nsid w:val="4D4DC07F"/>
    <w:multiLevelType w:val="multilevel"/>
    <w:tmpl w:val="4D4DC07F"/>
    <w:lvl w:ilvl="0">
      <w:numFmt w:val="bullet"/>
      <w:lvlText w:val="-"/>
      <w:lvlJc w:val="left"/>
      <w:pPr>
        <w:ind w:left="22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2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2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2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2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2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25" w:hanging="120"/>
      </w:pPr>
      <w:rPr>
        <w:rFonts w:hint="default"/>
        <w:lang w:val="ru-RU" w:eastAsia="en-US" w:bidi="ar-SA"/>
      </w:rPr>
    </w:lvl>
  </w:abstractNum>
  <w:abstractNum w:abstractNumId="18" w15:restartNumberingAfterBreak="0">
    <w:nsid w:val="59ADCABA"/>
    <w:multiLevelType w:val="multilevel"/>
    <w:tmpl w:val="59ADCABA"/>
    <w:lvl w:ilvl="0">
      <w:start w:val="2"/>
      <w:numFmt w:val="decimal"/>
      <w:lvlText w:val="%1"/>
      <w:lvlJc w:val="left"/>
      <w:pPr>
        <w:ind w:left="2124" w:hanging="707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2124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4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207" w:hanging="4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4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27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9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9" w:hanging="490"/>
      </w:pPr>
      <w:rPr>
        <w:rFonts w:hint="default"/>
        <w:lang w:val="ru-RU" w:eastAsia="en-US" w:bidi="ar-SA"/>
      </w:rPr>
    </w:lvl>
  </w:abstractNum>
  <w:abstractNum w:abstractNumId="19" w15:restartNumberingAfterBreak="0">
    <w:nsid w:val="5A241D34"/>
    <w:multiLevelType w:val="multilevel"/>
    <w:tmpl w:val="5A241D34"/>
    <w:lvl w:ilvl="0">
      <w:numFmt w:val="bullet"/>
      <w:lvlText w:val="-"/>
      <w:lvlJc w:val="left"/>
      <w:pPr>
        <w:ind w:left="22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2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2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2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2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2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25" w:hanging="120"/>
      </w:pPr>
      <w:rPr>
        <w:rFonts w:hint="default"/>
        <w:lang w:val="ru-RU" w:eastAsia="en-US" w:bidi="ar-SA"/>
      </w:rPr>
    </w:lvl>
  </w:abstractNum>
  <w:abstractNum w:abstractNumId="20" w15:restartNumberingAfterBreak="0">
    <w:nsid w:val="60382F6E"/>
    <w:multiLevelType w:val="multilevel"/>
    <w:tmpl w:val="60382F6E"/>
    <w:lvl w:ilvl="0">
      <w:numFmt w:val="bullet"/>
      <w:lvlText w:val="-"/>
      <w:lvlJc w:val="left"/>
      <w:pPr>
        <w:ind w:left="10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12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25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38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50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76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88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01" w:hanging="120"/>
      </w:pPr>
      <w:rPr>
        <w:rFonts w:hint="default"/>
        <w:lang w:val="ru-RU" w:eastAsia="en-US" w:bidi="ar-SA"/>
      </w:rPr>
    </w:lvl>
  </w:abstractNum>
  <w:abstractNum w:abstractNumId="21" w15:restartNumberingAfterBreak="0">
    <w:nsid w:val="72183CF9"/>
    <w:multiLevelType w:val="multilevel"/>
    <w:tmpl w:val="72183CF9"/>
    <w:lvl w:ilvl="0">
      <w:numFmt w:val="bullet"/>
      <w:lvlText w:val="-"/>
      <w:lvlJc w:val="left"/>
      <w:pPr>
        <w:ind w:left="10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25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50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76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01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27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52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7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03" w:hanging="12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"/>
  </w:num>
  <w:num w:numId="3">
    <w:abstractNumId w:val="18"/>
  </w:num>
  <w:num w:numId="4">
    <w:abstractNumId w:val="2"/>
  </w:num>
  <w:num w:numId="5">
    <w:abstractNumId w:val="10"/>
  </w:num>
  <w:num w:numId="6">
    <w:abstractNumId w:val="14"/>
  </w:num>
  <w:num w:numId="7">
    <w:abstractNumId w:val="21"/>
  </w:num>
  <w:num w:numId="8">
    <w:abstractNumId w:val="9"/>
  </w:num>
  <w:num w:numId="9">
    <w:abstractNumId w:val="0"/>
  </w:num>
  <w:num w:numId="10">
    <w:abstractNumId w:val="15"/>
  </w:num>
  <w:num w:numId="11">
    <w:abstractNumId w:val="19"/>
  </w:num>
  <w:num w:numId="12">
    <w:abstractNumId w:val="4"/>
  </w:num>
  <w:num w:numId="13">
    <w:abstractNumId w:val="17"/>
  </w:num>
  <w:num w:numId="14">
    <w:abstractNumId w:val="7"/>
  </w:num>
  <w:num w:numId="15">
    <w:abstractNumId w:val="13"/>
  </w:num>
  <w:num w:numId="16">
    <w:abstractNumId w:val="6"/>
  </w:num>
  <w:num w:numId="17">
    <w:abstractNumId w:val="5"/>
  </w:num>
  <w:num w:numId="18">
    <w:abstractNumId w:val="1"/>
  </w:num>
  <w:num w:numId="19">
    <w:abstractNumId w:val="16"/>
  </w:num>
  <w:num w:numId="20">
    <w:abstractNumId w:val="20"/>
  </w:num>
  <w:num w:numId="21">
    <w:abstractNumId w:val="1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03AF9"/>
    <w:rsid w:val="00061EF0"/>
    <w:rsid w:val="000F3D51"/>
    <w:rsid w:val="001B0606"/>
    <w:rsid w:val="002C272E"/>
    <w:rsid w:val="00307317"/>
    <w:rsid w:val="003C0BBC"/>
    <w:rsid w:val="003C1E48"/>
    <w:rsid w:val="0043090F"/>
    <w:rsid w:val="00471EB5"/>
    <w:rsid w:val="004B068A"/>
    <w:rsid w:val="00691840"/>
    <w:rsid w:val="006A2816"/>
    <w:rsid w:val="006D30D0"/>
    <w:rsid w:val="00710A13"/>
    <w:rsid w:val="00736E6A"/>
    <w:rsid w:val="007E3FC5"/>
    <w:rsid w:val="007E74D3"/>
    <w:rsid w:val="0081701C"/>
    <w:rsid w:val="008407E9"/>
    <w:rsid w:val="00877EDC"/>
    <w:rsid w:val="00A2343A"/>
    <w:rsid w:val="00A2503D"/>
    <w:rsid w:val="00AB05A3"/>
    <w:rsid w:val="00B00D35"/>
    <w:rsid w:val="00BB1D98"/>
    <w:rsid w:val="00C374D5"/>
    <w:rsid w:val="00C9290C"/>
    <w:rsid w:val="00CA7163"/>
    <w:rsid w:val="00CB59E2"/>
    <w:rsid w:val="00CD6F64"/>
    <w:rsid w:val="00CE03C1"/>
    <w:rsid w:val="00D42832"/>
    <w:rsid w:val="00D64151"/>
    <w:rsid w:val="00DB39BE"/>
    <w:rsid w:val="00DF3A46"/>
    <w:rsid w:val="00E03AF9"/>
    <w:rsid w:val="00E115F6"/>
    <w:rsid w:val="00E8290B"/>
    <w:rsid w:val="00EC6180"/>
    <w:rsid w:val="00EF7F29"/>
    <w:rsid w:val="00F23C9F"/>
    <w:rsid w:val="00F40D82"/>
    <w:rsid w:val="00F66089"/>
    <w:rsid w:val="0A7C34E5"/>
    <w:rsid w:val="538E3BC2"/>
    <w:rsid w:val="59C8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5:docId w15:val="{2B54743D-47F5-404D-ADF1-2940E5A3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03AF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E03AF9"/>
    <w:pPr>
      <w:spacing w:line="319" w:lineRule="exact"/>
      <w:ind w:left="141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nhideWhenUsed/>
    <w:qFormat/>
    <w:rsid w:val="00E03AF9"/>
    <w:pPr>
      <w:keepNext/>
      <w:widowControl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nhideWhenUsed/>
    <w:qFormat/>
    <w:rsid w:val="00E03AF9"/>
    <w:pPr>
      <w:keepNext/>
      <w:widowControl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nhideWhenUsed/>
    <w:qFormat/>
    <w:rsid w:val="00E03AF9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E03AF9"/>
    <w:pPr>
      <w:ind w:left="1418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03AF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E03AF9"/>
    <w:pPr>
      <w:ind w:left="1700" w:hanging="282"/>
    </w:pPr>
  </w:style>
  <w:style w:type="paragraph" w:customStyle="1" w:styleId="TableParagraph">
    <w:name w:val="Table Paragraph"/>
    <w:basedOn w:val="a"/>
    <w:uiPriority w:val="1"/>
    <w:qFormat/>
    <w:rsid w:val="00E03AF9"/>
  </w:style>
  <w:style w:type="paragraph" w:styleId="a5">
    <w:name w:val="Balloon Text"/>
    <w:basedOn w:val="a"/>
    <w:link w:val="a6"/>
    <w:rsid w:val="00CD6F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D6F64"/>
    <w:rPr>
      <w:rFonts w:ascii="Tahoma" w:eastAsia="Times New Roman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nhideWhenUsed/>
    <w:rsid w:val="006D30D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6D30D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6D30D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D30D0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37CB60-4463-4D04-8324-43955BC0B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21</Pages>
  <Words>5734</Words>
  <Characters>32684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22</cp:revision>
  <cp:lastPrinted>2026-08-28T08:40:00Z</cp:lastPrinted>
  <dcterms:created xsi:type="dcterms:W3CDTF">2025-09-06T14:30:00Z</dcterms:created>
  <dcterms:modified xsi:type="dcterms:W3CDTF">2026-09-09T07:06:00Z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2025-09-06T00:00:00Z</vt:filetime>
  </property>
  <property fmtid="{D5CDD505-2E9C-101B-9397-08002B2CF9AE}" pid="3" name="LastSaved">
    <vt:filetime>2025-09-06T00:00:00Z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1049-12.1.0.27458</vt:lpwstr>
  </property>
  <property fmtid="{D5CDD505-2E9C-101B-9397-08002B2CF9AE}" pid="6" name="ICV">
    <vt:lpwstr>F9CFE54DB0A04DF38E46C4C789B66ABF_13</vt:lpwstr>
  </property>
  <property fmtid="{D5CDD505-2E9C-101B-9397-08002B2CF9AE}" pid="7" name="KSOTemplateDocerSaveRecord">
    <vt:lpwstr>eyJoZGlkIjoiZTZiMzIyZTEyMTUxYjQ0MTA5MTg5NzhiNGYyN2NjN2EifQ==</vt:lpwstr>
  </property>
</Properties>
</file>